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85B09" w14:textId="3F6FE0F1" w:rsidR="001B228E" w:rsidRDefault="001B228E" w:rsidP="00CA6E3F">
      <w:pPr>
        <w:spacing w:after="0" w:line="240" w:lineRule="auto"/>
        <w:rPr>
          <w:rFonts w:ascii="Times New Roman" w:hAnsi="Times New Roman" w:cs="Times New Roman"/>
          <w:sz w:val="28"/>
          <w:szCs w:val="28"/>
        </w:rPr>
      </w:pPr>
      <w:r w:rsidRPr="009F00A7">
        <w:rPr>
          <w:noProof/>
        </w:rPr>
        <w:drawing>
          <wp:anchor distT="0" distB="0" distL="114300" distR="114300" simplePos="0" relativeHeight="251659264" behindDoc="0" locked="0" layoutInCell="1" allowOverlap="1" wp14:anchorId="0CFE1D64" wp14:editId="24560C23">
            <wp:simplePos x="0" y="0"/>
            <wp:positionH relativeFrom="page">
              <wp:posOffset>0</wp:posOffset>
            </wp:positionH>
            <wp:positionV relativeFrom="paragraph">
              <wp:posOffset>-1076696</wp:posOffset>
            </wp:positionV>
            <wp:extent cx="7887970" cy="945515"/>
            <wp:effectExtent l="0" t="0" r="0" b="6985"/>
            <wp:wrapNone/>
            <wp:docPr id="801551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97024" name=""/>
                    <pic:cNvPicPr/>
                  </pic:nvPicPr>
                  <pic:blipFill>
                    <a:blip r:embed="rId7">
                      <a:extLst>
                        <a:ext uri="{28A0092B-C50C-407E-A947-70E740481C1C}">
                          <a14:useLocalDpi xmlns:a14="http://schemas.microsoft.com/office/drawing/2010/main" val="0"/>
                        </a:ext>
                      </a:extLst>
                    </a:blip>
                    <a:stretch>
                      <a:fillRect/>
                    </a:stretch>
                  </pic:blipFill>
                  <pic:spPr>
                    <a:xfrm>
                      <a:off x="0" y="0"/>
                      <a:ext cx="7887970" cy="945515"/>
                    </a:xfrm>
                    <a:prstGeom prst="rect">
                      <a:avLst/>
                    </a:prstGeom>
                  </pic:spPr>
                </pic:pic>
              </a:graphicData>
            </a:graphic>
            <wp14:sizeRelH relativeFrom="margin">
              <wp14:pctWidth>0</wp14:pctWidth>
            </wp14:sizeRelH>
            <wp14:sizeRelV relativeFrom="margin">
              <wp14:pctHeight>0</wp14:pctHeight>
            </wp14:sizeRelV>
          </wp:anchor>
        </w:drawing>
      </w:r>
    </w:p>
    <w:p w14:paraId="52B50533" w14:textId="77777777" w:rsidR="001B228E" w:rsidRDefault="001B228E" w:rsidP="00CA6E3F">
      <w:pPr>
        <w:spacing w:after="0" w:line="240" w:lineRule="auto"/>
        <w:rPr>
          <w:rFonts w:ascii="Times New Roman" w:hAnsi="Times New Roman" w:cs="Times New Roman"/>
          <w:sz w:val="28"/>
          <w:szCs w:val="28"/>
        </w:rPr>
      </w:pPr>
    </w:p>
    <w:sdt>
      <w:sdtPr>
        <w:rPr>
          <w:rFonts w:ascii="Times New Roman" w:hAnsi="Times New Roman" w:cs="Times New Roman"/>
          <w:sz w:val="28"/>
          <w:szCs w:val="28"/>
        </w:rPr>
        <w:id w:val="-597098819"/>
        <w:docPartObj>
          <w:docPartGallery w:val="Cover Pages"/>
          <w:docPartUnique/>
        </w:docPartObj>
      </w:sdtPr>
      <w:sdtEndPr/>
      <w:sdtContent>
        <w:p w14:paraId="23FCF904" w14:textId="49222EF2" w:rsidR="007D6BCC" w:rsidRPr="00811C72" w:rsidRDefault="007D6BCC" w:rsidP="00CA6E3F">
          <w:pPr>
            <w:spacing w:after="0" w:line="240" w:lineRule="auto"/>
            <w:rPr>
              <w:rFonts w:ascii="Times New Roman" w:hAnsi="Times New Roman" w:cs="Times New Roman"/>
              <w:sz w:val="28"/>
              <w:szCs w:val="28"/>
            </w:rPr>
          </w:pPr>
        </w:p>
        <w:tbl>
          <w:tblPr>
            <w:tblStyle w:val="aa"/>
            <w:tblW w:w="0" w:type="auto"/>
            <w:tblLook w:val="04A0" w:firstRow="1" w:lastRow="0" w:firstColumn="1" w:lastColumn="0" w:noHBand="0" w:noVBand="1"/>
          </w:tblPr>
          <w:tblGrid>
            <w:gridCol w:w="3681"/>
            <w:gridCol w:w="5669"/>
          </w:tblGrid>
          <w:tr w:rsidR="00811C72" w:rsidRPr="00811C72" w14:paraId="01587A81" w14:textId="77777777" w:rsidTr="00811C72">
            <w:tc>
              <w:tcPr>
                <w:tcW w:w="3681" w:type="dxa"/>
              </w:tcPr>
              <w:p w14:paraId="57800CDD" w14:textId="6D2B1B85" w:rsidR="00811C72" w:rsidRPr="00811C72" w:rsidRDefault="00811C72" w:rsidP="00CA6E3F">
                <w:pPr>
                  <w:rPr>
                    <w:rFonts w:ascii="Times New Roman" w:hAnsi="Times New Roman" w:cs="Times New Roman"/>
                    <w:sz w:val="28"/>
                    <w:szCs w:val="28"/>
                  </w:rPr>
                </w:pPr>
                <w:permStart w:id="1237990198" w:edGrp="everyone" w:colFirst="1" w:colLast="1"/>
                <w:r w:rsidRPr="00811C72">
                  <w:rPr>
                    <w:rFonts w:ascii="Times New Roman" w:hAnsi="Times New Roman" w:cs="Times New Roman"/>
                    <w:sz w:val="28"/>
                    <w:szCs w:val="28"/>
                  </w:rPr>
                  <w:t>Your (future) Company Name</w:t>
                </w:r>
              </w:p>
            </w:tc>
            <w:sdt>
              <w:sdtPr>
                <w:rPr>
                  <w:rFonts w:ascii="Times New Roman" w:hAnsi="Times New Roman" w:cs="Times New Roman"/>
                  <w:sz w:val="28"/>
                  <w:szCs w:val="28"/>
                </w:rPr>
                <w:id w:val="-2040722059"/>
                <w:placeholder>
                  <w:docPart w:val="DefaultPlaceholder_-1854013440"/>
                </w:placeholder>
                <w:showingPlcHdr/>
                <w:text/>
              </w:sdtPr>
              <w:sdtEndPr/>
              <w:sdtContent>
                <w:tc>
                  <w:tcPr>
                    <w:tcW w:w="5669" w:type="dxa"/>
                  </w:tcPr>
                  <w:p w14:paraId="667A6A9A" w14:textId="480B43EC" w:rsidR="00811C72" w:rsidRPr="00811C72" w:rsidRDefault="009F0139" w:rsidP="00CA6E3F">
                    <w:pPr>
                      <w:rPr>
                        <w:rFonts w:ascii="Times New Roman" w:hAnsi="Times New Roman" w:cs="Times New Roman"/>
                        <w:sz w:val="28"/>
                        <w:szCs w:val="28"/>
                      </w:rPr>
                    </w:pPr>
                    <w:r w:rsidRPr="00520DAA">
                      <w:rPr>
                        <w:rStyle w:val="ab"/>
                      </w:rPr>
                      <w:t>Место для ввода текста.</w:t>
                    </w:r>
                  </w:p>
                </w:tc>
              </w:sdtContent>
            </w:sdt>
          </w:tr>
          <w:tr w:rsidR="00811C72" w:rsidRPr="00811C72" w14:paraId="5A884AFC" w14:textId="77777777" w:rsidTr="00811C72">
            <w:tc>
              <w:tcPr>
                <w:tcW w:w="3681" w:type="dxa"/>
              </w:tcPr>
              <w:p w14:paraId="3A605133" w14:textId="66BD13BD" w:rsidR="00811C72" w:rsidRPr="00811C72" w:rsidRDefault="00811C72" w:rsidP="00CA6E3F">
                <w:pPr>
                  <w:rPr>
                    <w:rFonts w:ascii="Times New Roman" w:hAnsi="Times New Roman" w:cs="Times New Roman"/>
                    <w:sz w:val="28"/>
                    <w:szCs w:val="28"/>
                  </w:rPr>
                </w:pPr>
                <w:permStart w:id="769464452" w:edGrp="everyone" w:colFirst="1" w:colLast="1"/>
                <w:permEnd w:id="1237990198"/>
                <w:r w:rsidRPr="00811C72">
                  <w:rPr>
                    <w:rFonts w:ascii="Times New Roman" w:hAnsi="Times New Roman" w:cs="Times New Roman"/>
                    <w:sz w:val="28"/>
                    <w:szCs w:val="28"/>
                  </w:rPr>
                  <w:t>Your Name</w:t>
                </w:r>
              </w:p>
            </w:tc>
            <w:sdt>
              <w:sdtPr>
                <w:rPr>
                  <w:rFonts w:ascii="Times New Roman" w:hAnsi="Times New Roman" w:cs="Times New Roman"/>
                  <w:sz w:val="28"/>
                  <w:szCs w:val="28"/>
                </w:rPr>
                <w:id w:val="805516166"/>
                <w:placeholder>
                  <w:docPart w:val="DefaultPlaceholder_-1854013440"/>
                </w:placeholder>
                <w:showingPlcHdr/>
                <w:text/>
              </w:sdtPr>
              <w:sdtEndPr/>
              <w:sdtContent>
                <w:tc>
                  <w:tcPr>
                    <w:tcW w:w="5669" w:type="dxa"/>
                  </w:tcPr>
                  <w:p w14:paraId="1C17DD0F" w14:textId="76B42633" w:rsidR="00811C72" w:rsidRPr="00811C72" w:rsidRDefault="009F0139" w:rsidP="00CA6E3F">
                    <w:pPr>
                      <w:rPr>
                        <w:rFonts w:ascii="Times New Roman" w:hAnsi="Times New Roman" w:cs="Times New Roman"/>
                        <w:sz w:val="28"/>
                        <w:szCs w:val="28"/>
                      </w:rPr>
                    </w:pPr>
                    <w:r w:rsidRPr="00520DAA">
                      <w:rPr>
                        <w:rStyle w:val="ab"/>
                      </w:rPr>
                      <w:t>Место для ввода текста.</w:t>
                    </w:r>
                  </w:p>
                </w:tc>
              </w:sdtContent>
            </w:sdt>
          </w:tr>
          <w:tr w:rsidR="00811C72" w:rsidRPr="00811C72" w14:paraId="20E987FD" w14:textId="77777777" w:rsidTr="00811C72">
            <w:tc>
              <w:tcPr>
                <w:tcW w:w="3681" w:type="dxa"/>
              </w:tcPr>
              <w:p w14:paraId="39B18AC7" w14:textId="724CE165" w:rsidR="00811C72" w:rsidRPr="00811C72" w:rsidRDefault="00811C72" w:rsidP="00CA6E3F">
                <w:pPr>
                  <w:rPr>
                    <w:rFonts w:ascii="Times New Roman" w:hAnsi="Times New Roman" w:cs="Times New Roman"/>
                    <w:sz w:val="28"/>
                    <w:szCs w:val="28"/>
                    <w:lang w:val="uk-UA"/>
                  </w:rPr>
                </w:pPr>
                <w:permStart w:id="697120195" w:edGrp="everyone" w:colFirst="1" w:colLast="1"/>
                <w:permEnd w:id="769464452"/>
                <w:r w:rsidRPr="00811C72">
                  <w:rPr>
                    <w:rFonts w:ascii="Times New Roman" w:hAnsi="Times New Roman" w:cs="Times New Roman"/>
                    <w:sz w:val="28"/>
                    <w:szCs w:val="28"/>
                    <w:lang w:val="uk-UA"/>
                  </w:rPr>
                  <w:t>П.І.Б. Українською</w:t>
                </w:r>
              </w:p>
            </w:tc>
            <w:sdt>
              <w:sdtPr>
                <w:rPr>
                  <w:rFonts w:ascii="Times New Roman" w:hAnsi="Times New Roman" w:cs="Times New Roman"/>
                  <w:sz w:val="28"/>
                  <w:szCs w:val="28"/>
                </w:rPr>
                <w:id w:val="-254369230"/>
                <w:placeholder>
                  <w:docPart w:val="DefaultPlaceholder_-1854013440"/>
                </w:placeholder>
                <w:showingPlcHdr/>
                <w:text/>
              </w:sdtPr>
              <w:sdtEndPr/>
              <w:sdtContent>
                <w:tc>
                  <w:tcPr>
                    <w:tcW w:w="5669" w:type="dxa"/>
                  </w:tcPr>
                  <w:p w14:paraId="6B25B6FA" w14:textId="614930CE" w:rsidR="00811C72" w:rsidRPr="00811C72" w:rsidRDefault="009F0139" w:rsidP="00CA6E3F">
                    <w:pPr>
                      <w:rPr>
                        <w:rFonts w:ascii="Times New Roman" w:hAnsi="Times New Roman" w:cs="Times New Roman"/>
                        <w:sz w:val="28"/>
                        <w:szCs w:val="28"/>
                      </w:rPr>
                    </w:pPr>
                    <w:r w:rsidRPr="00520DAA">
                      <w:rPr>
                        <w:rStyle w:val="ab"/>
                      </w:rPr>
                      <w:t>Место для ввода текста.</w:t>
                    </w:r>
                  </w:p>
                </w:tc>
              </w:sdtContent>
            </w:sdt>
          </w:tr>
          <w:tr w:rsidR="00811C72" w:rsidRPr="00811C72" w14:paraId="1871E1BD" w14:textId="77777777" w:rsidTr="00811C72">
            <w:tc>
              <w:tcPr>
                <w:tcW w:w="3681" w:type="dxa"/>
              </w:tcPr>
              <w:p w14:paraId="48E1266D" w14:textId="65172E1F" w:rsidR="00811C72" w:rsidRPr="00811C72" w:rsidRDefault="00811C72" w:rsidP="00CA6E3F">
                <w:pPr>
                  <w:rPr>
                    <w:rFonts w:ascii="Times New Roman" w:hAnsi="Times New Roman" w:cs="Times New Roman"/>
                    <w:sz w:val="28"/>
                    <w:szCs w:val="28"/>
                    <w:lang w:val="uk-UA"/>
                  </w:rPr>
                </w:pPr>
                <w:permStart w:id="2048864235" w:edGrp="everyone" w:colFirst="1" w:colLast="1"/>
                <w:permEnd w:id="697120195"/>
                <w:r w:rsidRPr="00811C72">
                  <w:rPr>
                    <w:rFonts w:ascii="Times New Roman" w:hAnsi="Times New Roman" w:cs="Times New Roman"/>
                    <w:sz w:val="28"/>
                    <w:szCs w:val="28"/>
                    <w:lang w:val="uk-UA"/>
                  </w:rPr>
                  <w:t>Індивідуальний податковий номер</w:t>
                </w:r>
                <w:r>
                  <w:rPr>
                    <w:rFonts w:ascii="Times New Roman" w:hAnsi="Times New Roman" w:cs="Times New Roman"/>
                    <w:sz w:val="28"/>
                    <w:szCs w:val="28"/>
                    <w:lang w:val="uk-UA"/>
                  </w:rPr>
                  <w:t xml:space="preserve"> в Україні (10 цифр)</w:t>
                </w:r>
              </w:p>
            </w:tc>
            <w:sdt>
              <w:sdtPr>
                <w:rPr>
                  <w:rFonts w:ascii="Times New Roman" w:hAnsi="Times New Roman" w:cs="Times New Roman"/>
                  <w:sz w:val="28"/>
                  <w:szCs w:val="28"/>
                  <w:lang w:val="ru-RU"/>
                </w:rPr>
                <w:id w:val="1664269559"/>
                <w:placeholder>
                  <w:docPart w:val="DefaultPlaceholder_-1854013440"/>
                </w:placeholder>
                <w:showingPlcHdr/>
                <w:text/>
              </w:sdtPr>
              <w:sdtEndPr/>
              <w:sdtContent>
                <w:tc>
                  <w:tcPr>
                    <w:tcW w:w="5669" w:type="dxa"/>
                  </w:tcPr>
                  <w:p w14:paraId="008C10EC" w14:textId="63B5A526" w:rsidR="00811C72" w:rsidRPr="00811C72" w:rsidRDefault="009F0139" w:rsidP="00CA6E3F">
                    <w:pPr>
                      <w:rPr>
                        <w:rFonts w:ascii="Times New Roman" w:hAnsi="Times New Roman" w:cs="Times New Roman"/>
                        <w:sz w:val="28"/>
                        <w:szCs w:val="28"/>
                        <w:lang w:val="ru-RU"/>
                      </w:rPr>
                    </w:pPr>
                    <w:r w:rsidRPr="00520DAA">
                      <w:rPr>
                        <w:rStyle w:val="ab"/>
                      </w:rPr>
                      <w:t>Место для ввода текста.</w:t>
                    </w:r>
                  </w:p>
                </w:tc>
              </w:sdtContent>
            </w:sdt>
          </w:tr>
          <w:tr w:rsidR="000F63E3" w:rsidRPr="00811C72" w14:paraId="7D576FF7" w14:textId="77777777" w:rsidTr="00811C72">
            <w:tc>
              <w:tcPr>
                <w:tcW w:w="3681" w:type="dxa"/>
              </w:tcPr>
              <w:p w14:paraId="14B5B309" w14:textId="14EDDFC8" w:rsidR="000F63E3" w:rsidRPr="00811C72" w:rsidRDefault="000F63E3" w:rsidP="00CA6E3F">
                <w:pPr>
                  <w:rPr>
                    <w:rFonts w:ascii="Times New Roman" w:hAnsi="Times New Roman" w:cs="Times New Roman"/>
                    <w:sz w:val="28"/>
                    <w:szCs w:val="28"/>
                    <w:lang w:val="uk-UA"/>
                  </w:rPr>
                </w:pPr>
                <w:permStart w:id="1118456057" w:edGrp="everyone" w:colFirst="1" w:colLast="1"/>
                <w:permEnd w:id="2048864235"/>
                <w:r>
                  <w:rPr>
                    <w:rFonts w:ascii="Times New Roman" w:hAnsi="Times New Roman" w:cs="Times New Roman"/>
                    <w:sz w:val="28"/>
                    <w:szCs w:val="28"/>
                    <w:lang w:val="uk-UA"/>
                  </w:rPr>
                  <w:t>E-mail:</w:t>
                </w:r>
              </w:p>
            </w:tc>
            <w:sdt>
              <w:sdtPr>
                <w:rPr>
                  <w:rFonts w:ascii="Times New Roman" w:hAnsi="Times New Roman" w:cs="Times New Roman"/>
                  <w:sz w:val="28"/>
                  <w:szCs w:val="28"/>
                  <w:lang w:val="ru-RU"/>
                </w:rPr>
                <w:id w:val="2138767657"/>
                <w:placeholder>
                  <w:docPart w:val="DefaultPlaceholder_-1854013440"/>
                </w:placeholder>
                <w:showingPlcHdr/>
                <w:text/>
              </w:sdtPr>
              <w:sdtEndPr/>
              <w:sdtContent>
                <w:tc>
                  <w:tcPr>
                    <w:tcW w:w="5669" w:type="dxa"/>
                  </w:tcPr>
                  <w:p w14:paraId="19A22AFA" w14:textId="65B7F749" w:rsidR="000F63E3" w:rsidRPr="00811C72" w:rsidRDefault="009F0139" w:rsidP="00CA6E3F">
                    <w:pPr>
                      <w:rPr>
                        <w:rFonts w:ascii="Times New Roman" w:hAnsi="Times New Roman" w:cs="Times New Roman"/>
                        <w:sz w:val="28"/>
                        <w:szCs w:val="28"/>
                        <w:lang w:val="ru-RU"/>
                      </w:rPr>
                    </w:pPr>
                    <w:r w:rsidRPr="00520DAA">
                      <w:rPr>
                        <w:rStyle w:val="ab"/>
                      </w:rPr>
                      <w:t>Место для ввода текста.</w:t>
                    </w:r>
                  </w:p>
                </w:tc>
              </w:sdtContent>
            </w:sdt>
          </w:tr>
          <w:tr w:rsidR="000F63E3" w:rsidRPr="00811C72" w14:paraId="7C7DB749" w14:textId="77777777" w:rsidTr="00811C72">
            <w:tc>
              <w:tcPr>
                <w:tcW w:w="3681" w:type="dxa"/>
              </w:tcPr>
              <w:p w14:paraId="7B9BC91B" w14:textId="6E4FB9D0" w:rsidR="000F63E3" w:rsidRDefault="000F63E3" w:rsidP="00CA6E3F">
                <w:pPr>
                  <w:rPr>
                    <w:rFonts w:ascii="Times New Roman" w:hAnsi="Times New Roman" w:cs="Times New Roman"/>
                    <w:sz w:val="28"/>
                    <w:szCs w:val="28"/>
                    <w:lang w:val="uk-UA"/>
                  </w:rPr>
                </w:pPr>
                <w:permStart w:id="221655273" w:edGrp="everyone" w:colFirst="1" w:colLast="1"/>
                <w:permEnd w:id="1118456057"/>
                <w:r>
                  <w:rPr>
                    <w:rFonts w:ascii="Times New Roman" w:hAnsi="Times New Roman" w:cs="Times New Roman"/>
                    <w:sz w:val="28"/>
                    <w:szCs w:val="28"/>
                    <w:lang w:val="uk-UA"/>
                  </w:rPr>
                  <w:t>WhatsApp number:</w:t>
                </w:r>
              </w:p>
            </w:tc>
            <w:sdt>
              <w:sdtPr>
                <w:rPr>
                  <w:rFonts w:ascii="Times New Roman" w:hAnsi="Times New Roman" w:cs="Times New Roman"/>
                  <w:sz w:val="28"/>
                  <w:szCs w:val="28"/>
                  <w:lang w:val="ru-RU"/>
                </w:rPr>
                <w:id w:val="-1415784383"/>
                <w:placeholder>
                  <w:docPart w:val="DefaultPlaceholder_-1854013440"/>
                </w:placeholder>
                <w:showingPlcHdr/>
                <w:text/>
              </w:sdtPr>
              <w:sdtEndPr/>
              <w:sdtContent>
                <w:tc>
                  <w:tcPr>
                    <w:tcW w:w="5669" w:type="dxa"/>
                  </w:tcPr>
                  <w:p w14:paraId="227EFB5C" w14:textId="4AACDEF8" w:rsidR="000F63E3" w:rsidRPr="00811C72" w:rsidRDefault="009F0139" w:rsidP="00CA6E3F">
                    <w:pPr>
                      <w:rPr>
                        <w:rFonts w:ascii="Times New Roman" w:hAnsi="Times New Roman" w:cs="Times New Roman"/>
                        <w:sz w:val="28"/>
                        <w:szCs w:val="28"/>
                        <w:lang w:val="ru-RU"/>
                      </w:rPr>
                    </w:pPr>
                    <w:r w:rsidRPr="00520DAA">
                      <w:rPr>
                        <w:rStyle w:val="ab"/>
                      </w:rPr>
                      <w:t>Место для ввода текста.</w:t>
                    </w:r>
                  </w:p>
                </w:tc>
              </w:sdtContent>
            </w:sdt>
          </w:tr>
          <w:permEnd w:id="221655273"/>
        </w:tbl>
        <w:p w14:paraId="3AE9DD94" w14:textId="2D5CCE8F" w:rsidR="00E600C9" w:rsidRPr="00811C72" w:rsidRDefault="00E600C9" w:rsidP="00CA6E3F">
          <w:pPr>
            <w:spacing w:after="0" w:line="240" w:lineRule="auto"/>
            <w:rPr>
              <w:rFonts w:ascii="Times New Roman" w:hAnsi="Times New Roman" w:cs="Times New Roman"/>
              <w:sz w:val="28"/>
              <w:szCs w:val="28"/>
              <w:lang w:val="ru-RU"/>
            </w:rPr>
          </w:pPr>
        </w:p>
        <w:p w14:paraId="7ADF0C2D" w14:textId="77777777" w:rsidR="00CF653E" w:rsidRPr="002D2A31" w:rsidRDefault="00811C72" w:rsidP="00CA6E3F">
          <w:pPr>
            <w:spacing w:after="0" w:line="240" w:lineRule="auto"/>
            <w:rPr>
              <w:rFonts w:ascii="Times New Roman" w:hAnsi="Times New Roman" w:cs="Times New Roman"/>
              <w:b/>
              <w:color w:val="D83B01"/>
              <w:sz w:val="36"/>
              <w:szCs w:val="36"/>
            </w:rPr>
          </w:pPr>
          <w:r w:rsidRPr="002D2A31">
            <w:rPr>
              <w:rFonts w:ascii="Times New Roman" w:hAnsi="Times New Roman" w:cs="Times New Roman"/>
              <w:b/>
              <w:color w:val="D83B01"/>
              <w:sz w:val="36"/>
              <w:szCs w:val="36"/>
            </w:rPr>
            <w:t>BUSINESS PLAN</w:t>
          </w:r>
          <w:r w:rsidR="00CF653E" w:rsidRPr="002D2A31">
            <w:rPr>
              <w:rFonts w:ascii="Times New Roman" w:hAnsi="Times New Roman" w:cs="Times New Roman"/>
              <w:b/>
              <w:color w:val="D83B01"/>
              <w:sz w:val="36"/>
              <w:szCs w:val="36"/>
            </w:rPr>
            <w:t xml:space="preserve"> </w:t>
          </w:r>
        </w:p>
        <w:p w14:paraId="58C8D33C" w14:textId="105F28B1" w:rsidR="00E600C9" w:rsidRDefault="00CF653E" w:rsidP="00CA6E3F">
          <w:pPr>
            <w:spacing w:after="0" w:line="240" w:lineRule="auto"/>
            <w:rPr>
              <w:rFonts w:ascii="Times New Roman" w:hAnsi="Times New Roman" w:cs="Times New Roman"/>
              <w:bCs/>
              <w:sz w:val="32"/>
              <w:szCs w:val="32"/>
            </w:rPr>
          </w:pPr>
          <w:r w:rsidRPr="00CF653E">
            <w:rPr>
              <w:rFonts w:ascii="Times New Roman" w:hAnsi="Times New Roman" w:cs="Times New Roman"/>
              <w:bCs/>
              <w:sz w:val="32"/>
              <w:szCs w:val="32"/>
            </w:rPr>
            <w:t xml:space="preserve">(created using the </w:t>
          </w:r>
          <w:hyperlink r:id="rId8" w:history="1">
            <w:r w:rsidRPr="00CF653E">
              <w:rPr>
                <w:rStyle w:val="af1"/>
                <w:rFonts w:ascii="Times New Roman" w:hAnsi="Times New Roman" w:cs="Times New Roman"/>
                <w:bCs/>
                <w:color w:val="auto"/>
                <w:sz w:val="32"/>
                <w:szCs w:val="32"/>
              </w:rPr>
              <w:t>template and materials designed by Microsoft Corporation</w:t>
            </w:r>
          </w:hyperlink>
          <w:r w:rsidRPr="00CF653E">
            <w:rPr>
              <w:rFonts w:ascii="Times New Roman" w:hAnsi="Times New Roman" w:cs="Times New Roman"/>
              <w:bCs/>
              <w:sz w:val="32"/>
              <w:szCs w:val="32"/>
            </w:rPr>
            <w:t xml:space="preserve"> to help you</w:t>
          </w:r>
          <w:r>
            <w:rPr>
              <w:rFonts w:ascii="Times New Roman" w:hAnsi="Times New Roman" w:cs="Times New Roman"/>
              <w:bCs/>
              <w:sz w:val="32"/>
              <w:szCs w:val="32"/>
            </w:rPr>
            <w:t xml:space="preserve"> with your application to EYE program</w:t>
          </w:r>
          <w:r w:rsidRPr="00CF653E">
            <w:rPr>
              <w:rFonts w:ascii="Times New Roman" w:hAnsi="Times New Roman" w:cs="Times New Roman"/>
              <w:bCs/>
              <w:sz w:val="32"/>
              <w:szCs w:val="32"/>
            </w:rPr>
            <w:t>)</w:t>
          </w:r>
        </w:p>
        <w:p w14:paraId="6425FCD5" w14:textId="77777777" w:rsidR="0027448B" w:rsidRDefault="0027448B" w:rsidP="00CA6E3F">
          <w:pPr>
            <w:spacing w:after="0" w:line="240" w:lineRule="auto"/>
            <w:rPr>
              <w:rFonts w:ascii="Times New Roman" w:hAnsi="Times New Roman" w:cs="Times New Roman"/>
              <w:bCs/>
              <w:sz w:val="32"/>
              <w:szCs w:val="32"/>
            </w:rPr>
          </w:pPr>
        </w:p>
        <w:p w14:paraId="2B5C96B1" w14:textId="5CDB7434" w:rsidR="0027448B" w:rsidRDefault="0027448B" w:rsidP="00CA6E3F">
          <w:pPr>
            <w:spacing w:after="0" w:line="240" w:lineRule="auto"/>
            <w:rPr>
              <w:rFonts w:ascii="Times New Roman" w:hAnsi="Times New Roman" w:cs="Times New Roman"/>
              <w:sz w:val="28"/>
              <w:szCs w:val="28"/>
            </w:rPr>
          </w:pPr>
        </w:p>
        <w:p w14:paraId="2E694D13" w14:textId="77777777" w:rsidR="00E600C9" w:rsidRDefault="00E600C9" w:rsidP="00CA6E3F">
          <w:pPr>
            <w:spacing w:after="0" w:line="240" w:lineRule="auto"/>
            <w:rPr>
              <w:rFonts w:ascii="Times New Roman" w:hAnsi="Times New Roman" w:cs="Times New Roman"/>
              <w:sz w:val="28"/>
              <w:szCs w:val="28"/>
            </w:rPr>
          </w:pPr>
        </w:p>
        <w:p w14:paraId="0712C31D" w14:textId="77777777" w:rsidR="00E600C9" w:rsidRPr="005E0AB6" w:rsidRDefault="00E600C9" w:rsidP="00CA6E3F">
          <w:pPr>
            <w:spacing w:after="0" w:line="240" w:lineRule="auto"/>
            <w:jc w:val="both"/>
            <w:rPr>
              <w:rFonts w:ascii="Times New Roman" w:hAnsi="Times New Roman" w:cs="Times New Roman"/>
              <w:b/>
              <w:bCs/>
              <w:color w:val="D83B01"/>
              <w:sz w:val="28"/>
              <w:szCs w:val="28"/>
              <w:lang w:val="ru-RU"/>
            </w:rPr>
          </w:pPr>
          <w:commentRangeStart w:id="0"/>
          <w:r w:rsidRPr="00B53018">
            <w:rPr>
              <w:rFonts w:ascii="Times New Roman" w:hAnsi="Times New Roman" w:cs="Times New Roman"/>
              <w:b/>
              <w:bCs/>
              <w:color w:val="D83B01"/>
              <w:sz w:val="28"/>
              <w:szCs w:val="28"/>
            </w:rPr>
            <w:t>EXECUTIVE</w:t>
          </w:r>
          <w:r w:rsidRPr="005E0AB6">
            <w:rPr>
              <w:rFonts w:ascii="Times New Roman" w:hAnsi="Times New Roman" w:cs="Times New Roman"/>
              <w:b/>
              <w:bCs/>
              <w:color w:val="D83B01"/>
              <w:sz w:val="28"/>
              <w:szCs w:val="28"/>
              <w:lang w:val="ru-RU"/>
            </w:rPr>
            <w:t xml:space="preserve"> </w:t>
          </w:r>
          <w:r w:rsidRPr="00B53018">
            <w:rPr>
              <w:rFonts w:ascii="Times New Roman" w:hAnsi="Times New Roman" w:cs="Times New Roman"/>
              <w:b/>
              <w:bCs/>
              <w:color w:val="D83B01"/>
              <w:sz w:val="28"/>
              <w:szCs w:val="28"/>
            </w:rPr>
            <w:t>SUMMARY</w:t>
          </w:r>
          <w:commentRangeEnd w:id="0"/>
          <w:r w:rsidR="005E7D9F">
            <w:rPr>
              <w:rStyle w:val="ac"/>
            </w:rPr>
            <w:commentReference w:id="0"/>
          </w:r>
        </w:p>
        <w:p w14:paraId="51110956" w14:textId="77777777" w:rsidR="0050184E" w:rsidRPr="005E0AB6" w:rsidRDefault="0050184E" w:rsidP="00CA6E3F">
          <w:pPr>
            <w:spacing w:after="0" w:line="240" w:lineRule="auto"/>
            <w:rPr>
              <w:lang w:val="ru-RU"/>
            </w:rPr>
          </w:pPr>
        </w:p>
        <w:permStart w:id="186716587" w:edGrp="everyone" w:displacedByCustomXml="next"/>
        <w:sdt>
          <w:sdtPr>
            <w:id w:val="-1917235158"/>
            <w:placeholder>
              <w:docPart w:val="DefaultPlaceholder_-1854013440"/>
            </w:placeholder>
            <w:showingPlcHdr/>
          </w:sdtPr>
          <w:sdtEndPr/>
          <w:sdtContent>
            <w:p w14:paraId="365D12B9" w14:textId="60568226" w:rsidR="0050184E" w:rsidRPr="00DB558D" w:rsidRDefault="00DB558D" w:rsidP="00CA6E3F">
              <w:pPr>
                <w:spacing w:after="0" w:line="240" w:lineRule="auto"/>
                <w:rPr>
                  <w:lang w:val="ru-RU"/>
                </w:rPr>
              </w:pPr>
              <w:r w:rsidRPr="00DB558D">
                <w:rPr>
                  <w:rStyle w:val="ab"/>
                  <w:lang w:val="ru-RU"/>
                </w:rPr>
                <w:t>Место для ввода текста.</w:t>
              </w:r>
            </w:p>
          </w:sdtContent>
        </w:sdt>
        <w:permEnd w:id="186716587"/>
        <w:p w14:paraId="7BB316F0" w14:textId="5C2DD8A3" w:rsidR="0027448B" w:rsidRPr="00DB558D" w:rsidRDefault="0027448B" w:rsidP="00CA6E3F">
          <w:pPr>
            <w:spacing w:after="0" w:line="240" w:lineRule="auto"/>
            <w:rPr>
              <w:rFonts w:ascii="Times New Roman" w:hAnsi="Times New Roman" w:cs="Times New Roman"/>
              <w:b/>
              <w:bCs/>
              <w:color w:val="D83B01"/>
              <w:sz w:val="28"/>
              <w:szCs w:val="28"/>
              <w:lang w:val="ru-RU"/>
            </w:rPr>
          </w:pPr>
        </w:p>
        <w:p w14:paraId="62E1D381" w14:textId="77777777" w:rsidR="000F63E3" w:rsidRPr="00DB558D" w:rsidRDefault="000F63E3" w:rsidP="00CA6E3F">
          <w:pPr>
            <w:spacing w:after="0" w:line="240" w:lineRule="auto"/>
            <w:rPr>
              <w:rFonts w:ascii="Times New Roman" w:hAnsi="Times New Roman" w:cs="Times New Roman"/>
              <w:b/>
              <w:bCs/>
              <w:color w:val="D83B01"/>
              <w:sz w:val="28"/>
              <w:szCs w:val="28"/>
              <w:lang w:val="ru-RU"/>
            </w:rPr>
          </w:pPr>
        </w:p>
        <w:p w14:paraId="654BF935" w14:textId="6A05CDBF" w:rsidR="00E600C9" w:rsidRPr="00DB558D" w:rsidRDefault="00E600C9" w:rsidP="00CA6E3F">
          <w:pPr>
            <w:spacing w:after="0" w:line="240" w:lineRule="auto"/>
            <w:jc w:val="both"/>
            <w:rPr>
              <w:rFonts w:ascii="Times New Roman" w:hAnsi="Times New Roman" w:cs="Times New Roman"/>
              <w:b/>
              <w:bCs/>
              <w:color w:val="D83B01"/>
              <w:sz w:val="28"/>
              <w:szCs w:val="28"/>
              <w:lang w:val="ru-RU"/>
            </w:rPr>
          </w:pPr>
          <w:commentRangeStart w:id="1"/>
          <w:r w:rsidRPr="00B53018">
            <w:rPr>
              <w:rFonts w:ascii="Times New Roman" w:hAnsi="Times New Roman" w:cs="Times New Roman"/>
              <w:b/>
              <w:bCs/>
              <w:color w:val="D83B01"/>
              <w:sz w:val="28"/>
              <w:szCs w:val="28"/>
            </w:rPr>
            <w:t>COMPANY</w:t>
          </w:r>
          <w:r w:rsidRPr="00DB558D">
            <w:rPr>
              <w:rFonts w:ascii="Times New Roman" w:hAnsi="Times New Roman" w:cs="Times New Roman"/>
              <w:b/>
              <w:bCs/>
              <w:color w:val="D83B01"/>
              <w:sz w:val="28"/>
              <w:szCs w:val="28"/>
              <w:lang w:val="ru-RU"/>
            </w:rPr>
            <w:t xml:space="preserve"> </w:t>
          </w:r>
          <w:r w:rsidRPr="00B53018">
            <w:rPr>
              <w:rFonts w:ascii="Times New Roman" w:hAnsi="Times New Roman" w:cs="Times New Roman"/>
              <w:b/>
              <w:bCs/>
              <w:color w:val="D83B01"/>
              <w:sz w:val="28"/>
              <w:szCs w:val="28"/>
            </w:rPr>
            <w:t>OVERVIEW</w:t>
          </w:r>
          <w:commentRangeEnd w:id="1"/>
          <w:r w:rsidR="005E7D9F">
            <w:rPr>
              <w:rStyle w:val="ac"/>
            </w:rPr>
            <w:commentReference w:id="1"/>
          </w:r>
        </w:p>
        <w:p w14:paraId="1334B281" w14:textId="77777777" w:rsidR="00B53018" w:rsidRPr="00DB558D" w:rsidRDefault="00B53018" w:rsidP="00CA6E3F">
          <w:pPr>
            <w:spacing w:after="0" w:line="240" w:lineRule="auto"/>
            <w:jc w:val="both"/>
            <w:rPr>
              <w:rFonts w:ascii="Times New Roman" w:hAnsi="Times New Roman" w:cs="Times New Roman"/>
              <w:color w:val="D83B01"/>
              <w:sz w:val="28"/>
              <w:szCs w:val="28"/>
              <w:lang w:val="ru-RU"/>
            </w:rPr>
          </w:pPr>
        </w:p>
        <w:permStart w:id="1507339045" w:edGrp="everyone" w:displacedByCustomXml="next"/>
        <w:sdt>
          <w:sdtPr>
            <w:rPr>
              <w:rFonts w:ascii="Times New Roman" w:hAnsi="Times New Roman" w:cs="Times New Roman"/>
              <w:sz w:val="28"/>
              <w:szCs w:val="28"/>
            </w:rPr>
            <w:id w:val="2008857291"/>
            <w:placeholder>
              <w:docPart w:val="9BFEB44235424FEF97ECFE1FB30B9E59"/>
            </w:placeholder>
            <w:showingPlcHdr/>
          </w:sdtPr>
          <w:sdtEndPr/>
          <w:sdtContent>
            <w:p w14:paraId="08E50D0D" w14:textId="77777777" w:rsidR="008525FC" w:rsidRPr="008525FC" w:rsidRDefault="008525FC" w:rsidP="008525FC">
              <w:pPr>
                <w:spacing w:after="0" w:line="240" w:lineRule="auto"/>
                <w:rPr>
                  <w:rFonts w:ascii="Times New Roman" w:hAnsi="Times New Roman" w:cs="Times New Roman"/>
                  <w:sz w:val="28"/>
                  <w:szCs w:val="28"/>
                  <w:lang w:val="ru-RU"/>
                </w:rPr>
              </w:pPr>
              <w:r w:rsidRPr="008525FC">
                <w:rPr>
                  <w:rStyle w:val="ab"/>
                  <w:lang w:val="ru-RU"/>
                </w:rPr>
                <w:t>Место для ввода текста.</w:t>
              </w:r>
            </w:p>
          </w:sdtContent>
        </w:sdt>
        <w:permEnd w:id="1507339045"/>
        <w:p w14:paraId="6EF94E1F" w14:textId="77777777" w:rsidR="00B53018" w:rsidRDefault="00B53018" w:rsidP="00CA6E3F">
          <w:pPr>
            <w:spacing w:after="0" w:line="240" w:lineRule="auto"/>
            <w:jc w:val="both"/>
            <w:rPr>
              <w:rFonts w:ascii="Times New Roman" w:hAnsi="Times New Roman" w:cs="Times New Roman"/>
              <w:color w:val="D83B01"/>
              <w:sz w:val="28"/>
              <w:szCs w:val="28"/>
              <w:lang w:val="ru-RU"/>
            </w:rPr>
          </w:pPr>
        </w:p>
        <w:p w14:paraId="092FA58C" w14:textId="77777777" w:rsidR="00B4017D" w:rsidRPr="00DB558D" w:rsidRDefault="00B4017D" w:rsidP="00CA6E3F">
          <w:pPr>
            <w:spacing w:after="0" w:line="240" w:lineRule="auto"/>
            <w:jc w:val="both"/>
            <w:rPr>
              <w:rFonts w:ascii="Times New Roman" w:hAnsi="Times New Roman" w:cs="Times New Roman"/>
              <w:color w:val="D83B01"/>
              <w:sz w:val="28"/>
              <w:szCs w:val="28"/>
              <w:lang w:val="ru-RU"/>
            </w:rPr>
          </w:pPr>
        </w:p>
        <w:p w14:paraId="16C3ED6B" w14:textId="5343082E" w:rsidR="00B53018" w:rsidRPr="00B02928" w:rsidRDefault="00B53018" w:rsidP="00CA6E3F">
          <w:pPr>
            <w:spacing w:after="0" w:line="240" w:lineRule="auto"/>
            <w:jc w:val="both"/>
            <w:rPr>
              <w:rFonts w:ascii="Times New Roman" w:hAnsi="Times New Roman" w:cs="Times New Roman"/>
              <w:color w:val="2F2F2F"/>
              <w:sz w:val="28"/>
              <w:szCs w:val="28"/>
            </w:rPr>
          </w:pPr>
          <w:r>
            <w:rPr>
              <w:rFonts w:ascii="Times New Roman" w:hAnsi="Times New Roman" w:cs="Times New Roman"/>
              <w:color w:val="2F2F2F"/>
              <w:sz w:val="28"/>
              <w:szCs w:val="28"/>
            </w:rPr>
            <w:t xml:space="preserve">Legal form </w:t>
          </w:r>
          <w:r w:rsidRPr="00B53018">
            <w:rPr>
              <w:rFonts w:ascii="Times New Roman" w:hAnsi="Times New Roman" w:cs="Times New Roman"/>
              <w:color w:val="2F2F2F"/>
              <w:sz w:val="28"/>
              <w:szCs w:val="28"/>
            </w:rPr>
            <w:t>and Ownership</w:t>
          </w:r>
          <w:r>
            <w:rPr>
              <w:rFonts w:ascii="Times New Roman" w:hAnsi="Times New Roman" w:cs="Times New Roman"/>
              <w:color w:val="2F2F2F"/>
              <w:sz w:val="28"/>
              <w:szCs w:val="28"/>
            </w:rPr>
            <w:t xml:space="preserve"> of your Company:</w:t>
          </w:r>
          <w:r w:rsidR="00B02928" w:rsidRPr="00B02928">
            <w:rPr>
              <w:rFonts w:ascii="Times New Roman" w:hAnsi="Times New Roman" w:cs="Times New Roman"/>
              <w:color w:val="2F2F2F"/>
              <w:sz w:val="28"/>
              <w:szCs w:val="28"/>
            </w:rPr>
            <w:t xml:space="preserve"> </w:t>
          </w:r>
          <w:sdt>
            <w:sdtPr>
              <w:rPr>
                <w:rFonts w:ascii="Times New Roman" w:hAnsi="Times New Roman" w:cs="Times New Roman"/>
                <w:color w:val="2F2F2F"/>
                <w:sz w:val="28"/>
                <w:szCs w:val="28"/>
              </w:rPr>
              <w:id w:val="601229142"/>
              <w:placeholder>
                <w:docPart w:val="DefaultPlaceholder_-1854013440"/>
              </w:placeholder>
              <w:showingPlcHdr/>
              <w:text/>
            </w:sdtPr>
            <w:sdtEndPr/>
            <w:sdtContent>
              <w:permStart w:id="99503449" w:edGrp="everyone"/>
              <w:r w:rsidR="00000F96" w:rsidRPr="00520DAA">
                <w:rPr>
                  <w:rStyle w:val="ab"/>
                </w:rPr>
                <w:t>Место для ввода текста.</w:t>
              </w:r>
              <w:permEnd w:id="99503449"/>
            </w:sdtContent>
          </w:sdt>
        </w:p>
        <w:p w14:paraId="6D380591" w14:textId="48C38A25" w:rsidR="00B53018" w:rsidRPr="00000F96" w:rsidRDefault="00B53018" w:rsidP="00CA6E3F">
          <w:pPr>
            <w:spacing w:after="0" w:line="240" w:lineRule="auto"/>
            <w:jc w:val="both"/>
            <w:rPr>
              <w:rFonts w:ascii="Times New Roman" w:hAnsi="Times New Roman" w:cs="Times New Roman"/>
              <w:color w:val="2F2F2F"/>
              <w:sz w:val="28"/>
              <w:szCs w:val="28"/>
            </w:rPr>
          </w:pPr>
          <w:r>
            <w:rPr>
              <w:rFonts w:ascii="Times New Roman" w:hAnsi="Times New Roman" w:cs="Times New Roman"/>
              <w:color w:val="2F2F2F"/>
              <w:sz w:val="28"/>
              <w:szCs w:val="28"/>
            </w:rPr>
            <w:t>Location (Country, City):</w:t>
          </w:r>
          <w:r w:rsidR="00000F96" w:rsidRPr="00000F96">
            <w:rPr>
              <w:rFonts w:ascii="Times New Roman" w:hAnsi="Times New Roman" w:cs="Times New Roman"/>
              <w:color w:val="2F2F2F"/>
              <w:sz w:val="28"/>
              <w:szCs w:val="28"/>
            </w:rPr>
            <w:t xml:space="preserve"> </w:t>
          </w:r>
          <w:sdt>
            <w:sdtPr>
              <w:rPr>
                <w:rFonts w:ascii="Times New Roman" w:hAnsi="Times New Roman" w:cs="Times New Roman"/>
                <w:color w:val="2F2F2F"/>
                <w:sz w:val="28"/>
                <w:szCs w:val="28"/>
                <w:lang w:val="ru-RU"/>
              </w:rPr>
              <w:id w:val="-262695513"/>
              <w:placeholder>
                <w:docPart w:val="DefaultPlaceholder_-1854013440"/>
              </w:placeholder>
              <w:showingPlcHdr/>
              <w:text/>
            </w:sdtPr>
            <w:sdtEndPr/>
            <w:sdtContent>
              <w:permStart w:id="2022901235" w:edGrp="everyone"/>
              <w:r w:rsidR="00000F96" w:rsidRPr="00520DAA">
                <w:rPr>
                  <w:rStyle w:val="ab"/>
                </w:rPr>
                <w:t>Место для ввода текста.</w:t>
              </w:r>
              <w:permEnd w:id="2022901235"/>
            </w:sdtContent>
          </w:sdt>
        </w:p>
        <w:p w14:paraId="3FBC12FE" w14:textId="64F9A7DB" w:rsidR="00E600C9" w:rsidRPr="00000F96" w:rsidRDefault="00B53018" w:rsidP="00CA6E3F">
          <w:pPr>
            <w:spacing w:after="0" w:line="240" w:lineRule="auto"/>
            <w:jc w:val="both"/>
            <w:rPr>
              <w:rFonts w:ascii="Times New Roman" w:hAnsi="Times New Roman" w:cs="Times New Roman"/>
              <w:sz w:val="28"/>
              <w:szCs w:val="28"/>
            </w:rPr>
          </w:pPr>
          <w:r>
            <w:rPr>
              <w:rFonts w:ascii="Times New Roman" w:hAnsi="Times New Roman" w:cs="Times New Roman"/>
              <w:color w:val="2F2F2F"/>
              <w:sz w:val="28"/>
              <w:szCs w:val="28"/>
            </w:rPr>
            <w:t>Number of Employees:</w:t>
          </w:r>
          <w:r w:rsidR="00000F96" w:rsidRPr="00000F96">
            <w:rPr>
              <w:rFonts w:ascii="Times New Roman" w:hAnsi="Times New Roman" w:cs="Times New Roman"/>
              <w:color w:val="2F2F2F"/>
              <w:sz w:val="28"/>
              <w:szCs w:val="28"/>
            </w:rPr>
            <w:t xml:space="preserve"> </w:t>
          </w:r>
          <w:sdt>
            <w:sdtPr>
              <w:rPr>
                <w:rFonts w:ascii="Times New Roman" w:hAnsi="Times New Roman" w:cs="Times New Roman"/>
                <w:color w:val="2F2F2F"/>
                <w:sz w:val="28"/>
                <w:szCs w:val="28"/>
              </w:rPr>
              <w:id w:val="1681773610"/>
              <w:placeholder>
                <w:docPart w:val="0565E1588665496A98C5A0F7AC1AA37D"/>
              </w:placeholder>
              <w:showingPlcHdr/>
              <w:text/>
            </w:sdtPr>
            <w:sdtEndPr/>
            <w:sdtContent>
              <w:permStart w:id="517488174" w:edGrp="everyone"/>
              <w:r w:rsidR="00000F96" w:rsidRPr="00520DAA">
                <w:rPr>
                  <w:rStyle w:val="ab"/>
                </w:rPr>
                <w:t>Место для ввода текста.</w:t>
              </w:r>
              <w:permEnd w:id="517488174"/>
            </w:sdtContent>
          </w:sdt>
        </w:p>
        <w:p w14:paraId="2D317E87" w14:textId="77777777" w:rsidR="00E600C9" w:rsidRPr="00811C72" w:rsidRDefault="00E600C9" w:rsidP="00CA6E3F">
          <w:pPr>
            <w:spacing w:after="0" w:line="240" w:lineRule="auto"/>
            <w:rPr>
              <w:rFonts w:ascii="Times New Roman" w:hAnsi="Times New Roman" w:cs="Times New Roman"/>
              <w:sz w:val="28"/>
              <w:szCs w:val="28"/>
            </w:rPr>
          </w:pPr>
        </w:p>
        <w:p w14:paraId="5ECFDC3B" w14:textId="06683B21" w:rsidR="00E600C9" w:rsidRPr="00811C72" w:rsidRDefault="00E600C9" w:rsidP="00CA6E3F">
          <w:pPr>
            <w:spacing w:after="0" w:line="240" w:lineRule="auto"/>
            <w:rPr>
              <w:rFonts w:ascii="Times New Roman" w:hAnsi="Times New Roman" w:cs="Times New Roman"/>
              <w:sz w:val="28"/>
              <w:szCs w:val="28"/>
            </w:rPr>
          </w:pPr>
        </w:p>
        <w:p w14:paraId="67409F72" w14:textId="50BA0B41" w:rsidR="00E600C9" w:rsidRPr="00B53018" w:rsidRDefault="00E600C9" w:rsidP="00CA6E3F">
          <w:pPr>
            <w:spacing w:after="0" w:line="240" w:lineRule="auto"/>
            <w:jc w:val="both"/>
            <w:rPr>
              <w:rFonts w:ascii="Times New Roman" w:hAnsi="Times New Roman" w:cs="Times New Roman"/>
              <w:b/>
              <w:bCs/>
              <w:color w:val="D83B01"/>
              <w:sz w:val="28"/>
              <w:szCs w:val="28"/>
            </w:rPr>
          </w:pPr>
          <w:commentRangeStart w:id="2"/>
          <w:r w:rsidRPr="00B53018">
            <w:rPr>
              <w:rFonts w:ascii="Times New Roman" w:hAnsi="Times New Roman" w:cs="Times New Roman"/>
              <w:b/>
              <w:bCs/>
              <w:color w:val="D83B01"/>
              <w:sz w:val="28"/>
              <w:szCs w:val="28"/>
            </w:rPr>
            <w:t xml:space="preserve">PRODUCT </w:t>
          </w:r>
          <w:r w:rsidR="00B53018">
            <w:rPr>
              <w:rFonts w:ascii="Times New Roman" w:hAnsi="Times New Roman" w:cs="Times New Roman"/>
              <w:b/>
              <w:bCs/>
              <w:color w:val="D83B01"/>
              <w:sz w:val="28"/>
              <w:szCs w:val="28"/>
            </w:rPr>
            <w:t xml:space="preserve">(SERVICE) </w:t>
          </w:r>
          <w:r w:rsidRPr="00B53018">
            <w:rPr>
              <w:rFonts w:ascii="Times New Roman" w:hAnsi="Times New Roman" w:cs="Times New Roman"/>
              <w:b/>
              <w:bCs/>
              <w:color w:val="D83B01"/>
              <w:sz w:val="28"/>
              <w:szCs w:val="28"/>
            </w:rPr>
            <w:t>DESCRIPTION</w:t>
          </w:r>
          <w:commentRangeEnd w:id="2"/>
          <w:r w:rsidR="00B53018">
            <w:rPr>
              <w:rStyle w:val="ac"/>
            </w:rPr>
            <w:commentReference w:id="2"/>
          </w:r>
          <w:r w:rsidR="00000F96" w:rsidRPr="00000F96">
            <w:rPr>
              <w:rFonts w:ascii="Times New Roman" w:hAnsi="Times New Roman" w:cs="Times New Roman"/>
              <w:color w:val="2F2F2F"/>
              <w:sz w:val="28"/>
              <w:szCs w:val="28"/>
            </w:rPr>
            <w:t xml:space="preserve"> </w:t>
          </w:r>
        </w:p>
        <w:p w14:paraId="1E492476" w14:textId="77777777" w:rsidR="005E7D9F" w:rsidRDefault="005E7D9F" w:rsidP="00CA6E3F">
          <w:pPr>
            <w:spacing w:after="0" w:line="240" w:lineRule="auto"/>
            <w:rPr>
              <w:rFonts w:ascii="Times New Roman" w:hAnsi="Times New Roman" w:cs="Times New Roman"/>
              <w:sz w:val="28"/>
              <w:szCs w:val="28"/>
            </w:rPr>
          </w:pPr>
        </w:p>
        <w:permStart w:id="1265970136" w:edGrp="everyone" w:displacedByCustomXml="next"/>
        <w:sdt>
          <w:sdtPr>
            <w:rPr>
              <w:rFonts w:ascii="Times New Roman" w:hAnsi="Times New Roman" w:cs="Times New Roman"/>
              <w:sz w:val="28"/>
              <w:szCs w:val="28"/>
            </w:rPr>
            <w:id w:val="-1716730329"/>
            <w:placeholder>
              <w:docPart w:val="DefaultPlaceholder_-1854013440"/>
            </w:placeholder>
            <w:showingPlcHdr/>
          </w:sdtPr>
          <w:sdtEndPr/>
          <w:sdtContent>
            <w:p w14:paraId="1F0F0D56" w14:textId="1652CA49" w:rsidR="005E7D9F" w:rsidRDefault="00DA59D7" w:rsidP="00CA6E3F">
              <w:pPr>
                <w:spacing w:after="0" w:line="240" w:lineRule="auto"/>
                <w:rPr>
                  <w:rFonts w:ascii="Times New Roman" w:hAnsi="Times New Roman" w:cs="Times New Roman"/>
                  <w:sz w:val="28"/>
                  <w:szCs w:val="28"/>
                </w:rPr>
              </w:pPr>
              <w:r w:rsidRPr="00520DAA">
                <w:rPr>
                  <w:rStyle w:val="ab"/>
                </w:rPr>
                <w:t>Место для ввода текста.</w:t>
              </w:r>
            </w:p>
          </w:sdtContent>
        </w:sdt>
        <w:p w14:paraId="4C3CC596" w14:textId="7708937D" w:rsidR="00E600C9" w:rsidRPr="00811C72" w:rsidRDefault="00A11F36" w:rsidP="00CA6E3F">
          <w:pPr>
            <w:spacing w:after="0" w:line="240" w:lineRule="auto"/>
            <w:rPr>
              <w:rFonts w:ascii="Times New Roman" w:hAnsi="Times New Roman" w:cs="Times New Roman"/>
              <w:sz w:val="28"/>
              <w:szCs w:val="28"/>
            </w:rPr>
          </w:pPr>
        </w:p>
        <w:permEnd w:id="1265970136" w:displacedByCustomXml="next"/>
      </w:sdtContent>
    </w:sdt>
    <w:p w14:paraId="0E5A6431" w14:textId="77777777" w:rsidR="00DC1E6D" w:rsidRDefault="00DC1E6D" w:rsidP="00CA6E3F">
      <w:pPr>
        <w:spacing w:after="0" w:line="240" w:lineRule="auto"/>
        <w:jc w:val="both"/>
        <w:rPr>
          <w:rFonts w:ascii="Times New Roman" w:hAnsi="Times New Roman" w:cs="Times New Roman"/>
          <w:b/>
          <w:bCs/>
          <w:color w:val="D83B01"/>
          <w:sz w:val="28"/>
          <w:szCs w:val="28"/>
        </w:rPr>
      </w:pPr>
    </w:p>
    <w:p w14:paraId="5274D9A4" w14:textId="7203943A" w:rsidR="00E600C9" w:rsidRPr="005E0AB6" w:rsidRDefault="00E600C9" w:rsidP="00CA6E3F">
      <w:pPr>
        <w:spacing w:after="0" w:line="240" w:lineRule="auto"/>
        <w:jc w:val="both"/>
        <w:rPr>
          <w:rFonts w:ascii="Times New Roman" w:hAnsi="Times New Roman" w:cs="Times New Roman"/>
          <w:b/>
          <w:bCs/>
          <w:color w:val="D83B01"/>
          <w:sz w:val="28"/>
          <w:szCs w:val="28"/>
          <w:lang w:val="ru-RU"/>
        </w:rPr>
      </w:pPr>
      <w:commentRangeStart w:id="3"/>
      <w:r w:rsidRPr="005E7D9F">
        <w:rPr>
          <w:rFonts w:ascii="Times New Roman" w:hAnsi="Times New Roman" w:cs="Times New Roman"/>
          <w:b/>
          <w:bCs/>
          <w:color w:val="D83B01"/>
          <w:sz w:val="28"/>
          <w:szCs w:val="28"/>
        </w:rPr>
        <w:t>MARKET</w:t>
      </w:r>
      <w:r w:rsidRPr="005E0AB6">
        <w:rPr>
          <w:rFonts w:ascii="Times New Roman" w:hAnsi="Times New Roman" w:cs="Times New Roman"/>
          <w:b/>
          <w:bCs/>
          <w:color w:val="D83B01"/>
          <w:sz w:val="28"/>
          <w:szCs w:val="28"/>
          <w:lang w:val="ru-RU"/>
        </w:rPr>
        <w:t xml:space="preserve"> </w:t>
      </w:r>
      <w:r w:rsidRPr="005E7D9F">
        <w:rPr>
          <w:rFonts w:ascii="Times New Roman" w:hAnsi="Times New Roman" w:cs="Times New Roman"/>
          <w:b/>
          <w:bCs/>
          <w:color w:val="D83B01"/>
          <w:sz w:val="28"/>
          <w:szCs w:val="28"/>
        </w:rPr>
        <w:t>ANALYSIS</w:t>
      </w:r>
      <w:commentRangeEnd w:id="3"/>
      <w:r w:rsidR="005E7D9F">
        <w:rPr>
          <w:rStyle w:val="ac"/>
        </w:rPr>
        <w:commentReference w:id="3"/>
      </w:r>
    </w:p>
    <w:p w14:paraId="734D0A10" w14:textId="77777777" w:rsidR="005E7D9F" w:rsidRPr="005E0AB6" w:rsidRDefault="005E7D9F" w:rsidP="00CA6E3F">
      <w:pPr>
        <w:spacing w:after="0" w:line="240" w:lineRule="auto"/>
        <w:jc w:val="both"/>
        <w:rPr>
          <w:rFonts w:ascii="Times New Roman" w:hAnsi="Times New Roman" w:cs="Times New Roman"/>
          <w:color w:val="2F2F2F"/>
          <w:sz w:val="28"/>
          <w:szCs w:val="28"/>
          <w:lang w:val="ru-RU"/>
        </w:rPr>
      </w:pPr>
    </w:p>
    <w:permStart w:id="1441728400" w:edGrp="everyone" w:displacedByCustomXml="next"/>
    <w:sdt>
      <w:sdtPr>
        <w:rPr>
          <w:rFonts w:ascii="Times New Roman" w:hAnsi="Times New Roman" w:cs="Times New Roman"/>
          <w:color w:val="2F2F2F"/>
          <w:sz w:val="28"/>
          <w:szCs w:val="28"/>
        </w:rPr>
        <w:id w:val="-1360892363"/>
        <w:placeholder>
          <w:docPart w:val="DefaultPlaceholder_-1854013440"/>
        </w:placeholder>
        <w:showingPlcHdr/>
      </w:sdtPr>
      <w:sdtEndPr/>
      <w:sdtContent>
        <w:p w14:paraId="679EED3D" w14:textId="26FCA513" w:rsidR="005E7D9F" w:rsidRPr="005E0AB6" w:rsidRDefault="00DA59D7" w:rsidP="00CA6E3F">
          <w:pPr>
            <w:spacing w:after="0" w:line="240" w:lineRule="auto"/>
            <w:jc w:val="both"/>
            <w:rPr>
              <w:rFonts w:ascii="Times New Roman" w:hAnsi="Times New Roman" w:cs="Times New Roman"/>
              <w:color w:val="2F2F2F"/>
              <w:sz w:val="28"/>
              <w:szCs w:val="28"/>
              <w:lang w:val="ru-RU"/>
            </w:rPr>
          </w:pPr>
          <w:r w:rsidRPr="005E0AB6">
            <w:rPr>
              <w:rStyle w:val="ab"/>
              <w:lang w:val="ru-RU"/>
            </w:rPr>
            <w:t>Место для ввода текста.</w:t>
          </w:r>
        </w:p>
      </w:sdtContent>
    </w:sdt>
    <w:permEnd w:id="1441728400"/>
    <w:p w14:paraId="3B3CB8A0" w14:textId="77777777" w:rsidR="005E7D9F" w:rsidRPr="005E0AB6" w:rsidRDefault="005E7D9F" w:rsidP="00CA6E3F">
      <w:pPr>
        <w:spacing w:after="0" w:line="240" w:lineRule="auto"/>
        <w:jc w:val="both"/>
        <w:rPr>
          <w:rFonts w:ascii="Times New Roman" w:hAnsi="Times New Roman" w:cs="Times New Roman"/>
          <w:color w:val="2F2F2F"/>
          <w:sz w:val="28"/>
          <w:szCs w:val="28"/>
          <w:lang w:val="ru-RU"/>
        </w:rPr>
      </w:pPr>
    </w:p>
    <w:p w14:paraId="3A3ED860" w14:textId="1E8EE1A4" w:rsidR="00E600C9" w:rsidRPr="006400A7" w:rsidRDefault="00E600C9" w:rsidP="006400A7">
      <w:pPr>
        <w:pStyle w:val="a9"/>
        <w:numPr>
          <w:ilvl w:val="0"/>
          <w:numId w:val="22"/>
        </w:numPr>
        <w:spacing w:after="0" w:line="240" w:lineRule="auto"/>
        <w:jc w:val="both"/>
        <w:rPr>
          <w:rFonts w:ascii="Times New Roman" w:hAnsi="Times New Roman" w:cs="Times New Roman"/>
          <w:color w:val="2F2F2F"/>
          <w:sz w:val="28"/>
          <w:szCs w:val="28"/>
        </w:rPr>
      </w:pPr>
      <w:commentRangeStart w:id="4"/>
      <w:r w:rsidRPr="006400A7">
        <w:rPr>
          <w:rFonts w:ascii="Times New Roman" w:hAnsi="Times New Roman" w:cs="Times New Roman"/>
          <w:b/>
          <w:color w:val="D83B01"/>
          <w:sz w:val="28"/>
          <w:szCs w:val="28"/>
        </w:rPr>
        <w:t>Competito</w:t>
      </w:r>
      <w:r w:rsidR="005E7D9F" w:rsidRPr="006400A7">
        <w:rPr>
          <w:rFonts w:ascii="Times New Roman" w:hAnsi="Times New Roman" w:cs="Times New Roman"/>
          <w:b/>
          <w:color w:val="D83B01"/>
          <w:sz w:val="28"/>
          <w:szCs w:val="28"/>
        </w:rPr>
        <w:t>rs</w:t>
      </w:r>
      <w:r w:rsidR="008777BF" w:rsidRPr="006400A7">
        <w:rPr>
          <w:rFonts w:ascii="Times New Roman" w:hAnsi="Times New Roman" w:cs="Times New Roman"/>
          <w:b/>
          <w:color w:val="D83B01"/>
          <w:sz w:val="28"/>
          <w:szCs w:val="28"/>
        </w:rPr>
        <w:t xml:space="preserve"> analysis</w:t>
      </w:r>
      <w:r w:rsidRPr="006400A7">
        <w:rPr>
          <w:rFonts w:ascii="Times New Roman" w:hAnsi="Times New Roman" w:cs="Times New Roman"/>
          <w:b/>
          <w:color w:val="D83B01"/>
          <w:sz w:val="28"/>
          <w:szCs w:val="28"/>
        </w:rPr>
        <w:t>:</w:t>
      </w:r>
      <w:commentRangeEnd w:id="4"/>
      <w:r w:rsidR="008777BF">
        <w:rPr>
          <w:rStyle w:val="ac"/>
        </w:rPr>
        <w:commentReference w:id="4"/>
      </w:r>
      <w:r w:rsidRPr="006400A7">
        <w:rPr>
          <w:rFonts w:ascii="Times New Roman" w:hAnsi="Times New Roman" w:cs="Times New Roman"/>
          <w:color w:val="2F2F2F"/>
          <w:sz w:val="28"/>
          <w:szCs w:val="28"/>
        </w:rPr>
        <w:t xml:space="preserve"> </w:t>
      </w:r>
    </w:p>
    <w:p w14:paraId="167C9523" w14:textId="77777777" w:rsidR="005E7D9F" w:rsidRDefault="005E7D9F" w:rsidP="00CA6E3F">
      <w:pPr>
        <w:spacing w:after="0" w:line="240" w:lineRule="auto"/>
        <w:jc w:val="both"/>
        <w:rPr>
          <w:rFonts w:ascii="Times New Roman" w:hAnsi="Times New Roman" w:cs="Times New Roman"/>
          <w:color w:val="2F2F2F"/>
          <w:sz w:val="28"/>
          <w:szCs w:val="28"/>
        </w:rPr>
      </w:pPr>
    </w:p>
    <w:permStart w:id="33688793" w:edGrp="everyone" w:displacedByCustomXml="next"/>
    <w:sdt>
      <w:sdtPr>
        <w:rPr>
          <w:rFonts w:ascii="Times New Roman" w:hAnsi="Times New Roman" w:cs="Times New Roman"/>
          <w:color w:val="2F2F2F"/>
          <w:sz w:val="28"/>
          <w:szCs w:val="28"/>
        </w:rPr>
        <w:id w:val="958526101"/>
        <w:placeholder>
          <w:docPart w:val="DefaultPlaceholder_-1854013440"/>
        </w:placeholder>
        <w:showingPlcHdr/>
      </w:sdtPr>
      <w:sdtEndPr/>
      <w:sdtContent>
        <w:p w14:paraId="19C04037" w14:textId="50566666" w:rsidR="00DE1C4A" w:rsidRDefault="00DA59D7" w:rsidP="00CA6E3F">
          <w:pPr>
            <w:spacing w:after="0" w:line="240" w:lineRule="auto"/>
            <w:jc w:val="both"/>
            <w:rPr>
              <w:rFonts w:ascii="Times New Roman" w:hAnsi="Times New Roman" w:cs="Times New Roman"/>
              <w:color w:val="2F2F2F"/>
              <w:sz w:val="28"/>
              <w:szCs w:val="28"/>
            </w:rPr>
          </w:pPr>
          <w:r w:rsidRPr="00520DAA">
            <w:rPr>
              <w:rStyle w:val="ab"/>
            </w:rPr>
            <w:t>Место для ввода текста.</w:t>
          </w:r>
        </w:p>
      </w:sdtContent>
    </w:sdt>
    <w:permEnd w:id="33688793"/>
    <w:p w14:paraId="0E15D456" w14:textId="77777777" w:rsidR="00DE1C4A" w:rsidRPr="005E7D9F" w:rsidRDefault="00DE1C4A" w:rsidP="00CA6E3F">
      <w:pPr>
        <w:spacing w:after="0" w:line="240" w:lineRule="auto"/>
        <w:jc w:val="both"/>
        <w:rPr>
          <w:rFonts w:ascii="Times New Roman" w:hAnsi="Times New Roman" w:cs="Times New Roman"/>
          <w:color w:val="2F2F2F"/>
          <w:sz w:val="28"/>
          <w:szCs w:val="28"/>
        </w:rPr>
      </w:pPr>
    </w:p>
    <w:p w14:paraId="227C7898" w14:textId="6377798C" w:rsidR="008777BF" w:rsidRPr="006400A7" w:rsidRDefault="00E600C9" w:rsidP="006400A7">
      <w:pPr>
        <w:pStyle w:val="a9"/>
        <w:numPr>
          <w:ilvl w:val="0"/>
          <w:numId w:val="22"/>
        </w:numPr>
        <w:spacing w:after="0" w:line="240" w:lineRule="auto"/>
        <w:jc w:val="both"/>
        <w:rPr>
          <w:rFonts w:ascii="Times New Roman" w:hAnsi="Times New Roman" w:cs="Times New Roman"/>
          <w:color w:val="2F2F2F"/>
          <w:sz w:val="28"/>
          <w:szCs w:val="28"/>
        </w:rPr>
      </w:pPr>
      <w:commentRangeStart w:id="5"/>
      <w:r w:rsidRPr="006400A7">
        <w:rPr>
          <w:rFonts w:ascii="Times New Roman" w:hAnsi="Times New Roman" w:cs="Times New Roman"/>
          <w:b/>
          <w:color w:val="D83B01"/>
          <w:sz w:val="28"/>
          <w:szCs w:val="28"/>
        </w:rPr>
        <w:t>SWOT Analysis</w:t>
      </w:r>
      <w:commentRangeEnd w:id="5"/>
      <w:r w:rsidR="008777BF">
        <w:rPr>
          <w:rStyle w:val="ac"/>
        </w:rPr>
        <w:commentReference w:id="5"/>
      </w:r>
      <w:r w:rsidRPr="006400A7">
        <w:rPr>
          <w:rFonts w:ascii="Times New Roman" w:hAnsi="Times New Roman" w:cs="Times New Roman"/>
          <w:b/>
          <w:color w:val="D83B01"/>
          <w:sz w:val="28"/>
          <w:szCs w:val="28"/>
        </w:rPr>
        <w:t>:</w:t>
      </w:r>
      <w:r w:rsidRPr="006400A7">
        <w:rPr>
          <w:rFonts w:ascii="Times New Roman" w:hAnsi="Times New Roman" w:cs="Times New Roman"/>
          <w:color w:val="D83B01"/>
          <w:sz w:val="28"/>
          <w:szCs w:val="28"/>
        </w:rPr>
        <w:t xml:space="preserve"> </w:t>
      </w:r>
    </w:p>
    <w:tbl>
      <w:tblPr>
        <w:tblStyle w:val="aa"/>
        <w:tblW w:w="0" w:type="auto"/>
        <w:tblLook w:val="04A0" w:firstRow="1" w:lastRow="0" w:firstColumn="1" w:lastColumn="0" w:noHBand="0" w:noVBand="1"/>
      </w:tblPr>
      <w:tblGrid>
        <w:gridCol w:w="4675"/>
        <w:gridCol w:w="4675"/>
      </w:tblGrid>
      <w:tr w:rsidR="008777BF" w14:paraId="4412C23C" w14:textId="77777777" w:rsidTr="008777BF">
        <w:tc>
          <w:tcPr>
            <w:tcW w:w="4675" w:type="dxa"/>
          </w:tcPr>
          <w:p w14:paraId="2E1A5111" w14:textId="4943690C" w:rsidR="008777BF" w:rsidRDefault="008777BF" w:rsidP="00CA6E3F">
            <w:pPr>
              <w:jc w:val="both"/>
              <w:rPr>
                <w:rFonts w:ascii="Times New Roman" w:hAnsi="Times New Roman" w:cs="Times New Roman"/>
                <w:color w:val="2F2F2F"/>
                <w:sz w:val="28"/>
                <w:szCs w:val="28"/>
              </w:rPr>
            </w:pPr>
            <w:r>
              <w:rPr>
                <w:rFonts w:ascii="Times New Roman" w:hAnsi="Times New Roman" w:cs="Times New Roman"/>
                <w:color w:val="2F2F2F"/>
                <w:sz w:val="28"/>
                <w:szCs w:val="28"/>
              </w:rPr>
              <w:t>STRENGTHS:</w:t>
            </w:r>
          </w:p>
        </w:tc>
        <w:tc>
          <w:tcPr>
            <w:tcW w:w="4675" w:type="dxa"/>
          </w:tcPr>
          <w:p w14:paraId="42A4B724" w14:textId="6BA6B0D0" w:rsidR="008777BF" w:rsidRDefault="008777BF" w:rsidP="00CA6E3F">
            <w:pPr>
              <w:jc w:val="both"/>
              <w:rPr>
                <w:rFonts w:ascii="Times New Roman" w:hAnsi="Times New Roman" w:cs="Times New Roman"/>
                <w:color w:val="2F2F2F"/>
                <w:sz w:val="28"/>
                <w:szCs w:val="28"/>
              </w:rPr>
            </w:pPr>
            <w:r>
              <w:rPr>
                <w:rFonts w:ascii="Times New Roman" w:hAnsi="Times New Roman" w:cs="Times New Roman"/>
                <w:color w:val="2F2F2F"/>
                <w:sz w:val="28"/>
                <w:szCs w:val="28"/>
              </w:rPr>
              <w:t>WEAKNESSES:</w:t>
            </w:r>
          </w:p>
        </w:tc>
      </w:tr>
      <w:tr w:rsidR="008777BF" w14:paraId="7A923BB2" w14:textId="77777777" w:rsidTr="008777BF">
        <w:tc>
          <w:tcPr>
            <w:tcW w:w="4675" w:type="dxa"/>
          </w:tcPr>
          <w:p w14:paraId="35B57D27" w14:textId="009090DF" w:rsidR="008777BF" w:rsidRDefault="008777BF" w:rsidP="001D7F7A">
            <w:pPr>
              <w:pStyle w:val="a9"/>
              <w:numPr>
                <w:ilvl w:val="0"/>
                <w:numId w:val="22"/>
              </w:numPr>
              <w:jc w:val="both"/>
              <w:rPr>
                <w:rFonts w:ascii="Times New Roman" w:hAnsi="Times New Roman" w:cs="Times New Roman"/>
                <w:color w:val="2F2F2F"/>
                <w:sz w:val="28"/>
                <w:szCs w:val="28"/>
              </w:rPr>
            </w:pPr>
            <w:permStart w:id="1912478000" w:edGrp="everyone" w:colFirst="0" w:colLast="0"/>
            <w:permStart w:id="1371748394" w:edGrp="everyone" w:colFirst="1" w:colLast="1"/>
          </w:p>
          <w:p w14:paraId="2DFC8612" w14:textId="587348E5" w:rsidR="001D7F7A" w:rsidRDefault="001D7F7A" w:rsidP="001D7F7A">
            <w:pPr>
              <w:pStyle w:val="a9"/>
              <w:numPr>
                <w:ilvl w:val="0"/>
                <w:numId w:val="22"/>
              </w:numPr>
              <w:jc w:val="both"/>
              <w:rPr>
                <w:rFonts w:ascii="Times New Roman" w:hAnsi="Times New Roman" w:cs="Times New Roman"/>
                <w:color w:val="2F2F2F"/>
                <w:sz w:val="28"/>
                <w:szCs w:val="28"/>
              </w:rPr>
            </w:pPr>
            <w:r>
              <w:rPr>
                <w:rFonts w:ascii="Times New Roman" w:hAnsi="Times New Roman" w:cs="Times New Roman"/>
                <w:color w:val="2F2F2F"/>
                <w:sz w:val="28"/>
                <w:szCs w:val="28"/>
              </w:rPr>
              <w:t xml:space="preserve"> </w:t>
            </w:r>
          </w:p>
          <w:p w14:paraId="46012041" w14:textId="77777777" w:rsidR="001D7F7A" w:rsidRPr="001D7F7A" w:rsidRDefault="001D7F7A" w:rsidP="001D7F7A">
            <w:pPr>
              <w:pStyle w:val="a9"/>
              <w:numPr>
                <w:ilvl w:val="0"/>
                <w:numId w:val="22"/>
              </w:numPr>
              <w:jc w:val="both"/>
              <w:rPr>
                <w:rFonts w:ascii="Times New Roman" w:hAnsi="Times New Roman" w:cs="Times New Roman"/>
                <w:color w:val="2F2F2F"/>
                <w:sz w:val="28"/>
                <w:szCs w:val="28"/>
              </w:rPr>
            </w:pPr>
          </w:p>
          <w:p w14:paraId="239260EF" w14:textId="77777777" w:rsidR="00AD18AD" w:rsidRDefault="00AD18AD" w:rsidP="00CA6E3F">
            <w:pPr>
              <w:jc w:val="both"/>
              <w:rPr>
                <w:rFonts w:ascii="Times New Roman" w:hAnsi="Times New Roman" w:cs="Times New Roman"/>
                <w:color w:val="2F2F2F"/>
                <w:sz w:val="28"/>
                <w:szCs w:val="28"/>
              </w:rPr>
            </w:pPr>
          </w:p>
          <w:p w14:paraId="1EB24FB1" w14:textId="77777777" w:rsidR="00AD18AD" w:rsidRDefault="00AD18AD" w:rsidP="00CA6E3F">
            <w:pPr>
              <w:jc w:val="both"/>
              <w:rPr>
                <w:rFonts w:ascii="Times New Roman" w:hAnsi="Times New Roman" w:cs="Times New Roman"/>
                <w:color w:val="2F2F2F"/>
                <w:sz w:val="28"/>
                <w:szCs w:val="28"/>
              </w:rPr>
            </w:pPr>
          </w:p>
        </w:tc>
        <w:tc>
          <w:tcPr>
            <w:tcW w:w="4675" w:type="dxa"/>
          </w:tcPr>
          <w:p w14:paraId="501D58A0" w14:textId="18ABA13A" w:rsidR="008777BF" w:rsidRDefault="001D7F7A" w:rsidP="001D7F7A">
            <w:pPr>
              <w:pStyle w:val="a9"/>
              <w:numPr>
                <w:ilvl w:val="0"/>
                <w:numId w:val="22"/>
              </w:numPr>
              <w:jc w:val="both"/>
              <w:rPr>
                <w:rFonts w:ascii="Times New Roman" w:hAnsi="Times New Roman" w:cs="Times New Roman"/>
                <w:color w:val="2F2F2F"/>
                <w:sz w:val="28"/>
                <w:szCs w:val="28"/>
              </w:rPr>
            </w:pPr>
            <w:permStart w:id="2038764294" w:edGrp="everyone"/>
            <w:r>
              <w:rPr>
                <w:rFonts w:ascii="Times New Roman" w:hAnsi="Times New Roman" w:cs="Times New Roman"/>
                <w:color w:val="2F2F2F"/>
                <w:sz w:val="28"/>
                <w:szCs w:val="28"/>
              </w:rPr>
              <w:t xml:space="preserve"> </w:t>
            </w:r>
          </w:p>
          <w:p w14:paraId="5659FB9F" w14:textId="6F8A5B66" w:rsidR="001D7F7A" w:rsidRDefault="001D7F7A" w:rsidP="001D7F7A">
            <w:pPr>
              <w:pStyle w:val="a9"/>
              <w:numPr>
                <w:ilvl w:val="0"/>
                <w:numId w:val="22"/>
              </w:numPr>
              <w:jc w:val="both"/>
              <w:rPr>
                <w:rFonts w:ascii="Times New Roman" w:hAnsi="Times New Roman" w:cs="Times New Roman"/>
                <w:color w:val="2F2F2F"/>
                <w:sz w:val="28"/>
                <w:szCs w:val="28"/>
              </w:rPr>
            </w:pPr>
            <w:r>
              <w:rPr>
                <w:rFonts w:ascii="Times New Roman" w:hAnsi="Times New Roman" w:cs="Times New Roman"/>
                <w:color w:val="2F2F2F"/>
                <w:sz w:val="28"/>
                <w:szCs w:val="28"/>
              </w:rPr>
              <w:t xml:space="preserve"> </w:t>
            </w:r>
          </w:p>
          <w:p w14:paraId="423DAD98" w14:textId="77777777" w:rsidR="001D7F7A" w:rsidRPr="001D7F7A" w:rsidRDefault="001D7F7A" w:rsidP="001D7F7A">
            <w:pPr>
              <w:pStyle w:val="a9"/>
              <w:numPr>
                <w:ilvl w:val="0"/>
                <w:numId w:val="22"/>
              </w:numPr>
              <w:jc w:val="both"/>
              <w:rPr>
                <w:rFonts w:ascii="Times New Roman" w:hAnsi="Times New Roman" w:cs="Times New Roman"/>
                <w:color w:val="2F2F2F"/>
                <w:sz w:val="28"/>
                <w:szCs w:val="28"/>
              </w:rPr>
            </w:pPr>
          </w:p>
          <w:p w14:paraId="021EFF43" w14:textId="77777777" w:rsidR="00AD18AD" w:rsidRDefault="00AD18AD" w:rsidP="00CA6E3F">
            <w:pPr>
              <w:jc w:val="both"/>
              <w:rPr>
                <w:rFonts w:ascii="Times New Roman" w:hAnsi="Times New Roman" w:cs="Times New Roman"/>
                <w:color w:val="2F2F2F"/>
                <w:sz w:val="28"/>
                <w:szCs w:val="28"/>
              </w:rPr>
            </w:pPr>
          </w:p>
          <w:permEnd w:id="2038764294"/>
          <w:p w14:paraId="39A7EF40" w14:textId="77777777" w:rsidR="00AD18AD" w:rsidRDefault="00AD18AD" w:rsidP="00CA6E3F">
            <w:pPr>
              <w:jc w:val="both"/>
              <w:rPr>
                <w:rFonts w:ascii="Times New Roman" w:hAnsi="Times New Roman" w:cs="Times New Roman"/>
                <w:color w:val="2F2F2F"/>
                <w:sz w:val="28"/>
                <w:szCs w:val="28"/>
              </w:rPr>
            </w:pPr>
          </w:p>
        </w:tc>
      </w:tr>
      <w:permEnd w:id="1912478000"/>
      <w:permEnd w:id="1371748394"/>
      <w:tr w:rsidR="008777BF" w14:paraId="41D23115" w14:textId="77777777" w:rsidTr="008777BF">
        <w:tc>
          <w:tcPr>
            <w:tcW w:w="4675" w:type="dxa"/>
          </w:tcPr>
          <w:p w14:paraId="57090683" w14:textId="7DBEA733" w:rsidR="008777BF" w:rsidRDefault="008777BF" w:rsidP="00CA6E3F">
            <w:pPr>
              <w:jc w:val="both"/>
              <w:rPr>
                <w:rFonts w:ascii="Times New Roman" w:hAnsi="Times New Roman" w:cs="Times New Roman"/>
                <w:color w:val="2F2F2F"/>
                <w:sz w:val="28"/>
                <w:szCs w:val="28"/>
              </w:rPr>
            </w:pPr>
            <w:r>
              <w:rPr>
                <w:rFonts w:ascii="Times New Roman" w:hAnsi="Times New Roman" w:cs="Times New Roman"/>
                <w:color w:val="2F2F2F"/>
                <w:sz w:val="28"/>
                <w:szCs w:val="28"/>
              </w:rPr>
              <w:t>OPPORTUNITIES:</w:t>
            </w:r>
          </w:p>
        </w:tc>
        <w:tc>
          <w:tcPr>
            <w:tcW w:w="4675" w:type="dxa"/>
          </w:tcPr>
          <w:p w14:paraId="104BAA55" w14:textId="330E39C5" w:rsidR="008777BF" w:rsidRDefault="008777BF" w:rsidP="00CA6E3F">
            <w:pPr>
              <w:jc w:val="both"/>
              <w:rPr>
                <w:rFonts w:ascii="Times New Roman" w:hAnsi="Times New Roman" w:cs="Times New Roman"/>
                <w:color w:val="2F2F2F"/>
                <w:sz w:val="28"/>
                <w:szCs w:val="28"/>
              </w:rPr>
            </w:pPr>
            <w:r>
              <w:rPr>
                <w:rFonts w:ascii="Times New Roman" w:hAnsi="Times New Roman" w:cs="Times New Roman"/>
                <w:color w:val="2F2F2F"/>
                <w:sz w:val="28"/>
                <w:szCs w:val="28"/>
              </w:rPr>
              <w:t>THREATS:</w:t>
            </w:r>
          </w:p>
        </w:tc>
      </w:tr>
      <w:tr w:rsidR="008777BF" w14:paraId="638EFBEE" w14:textId="77777777" w:rsidTr="008777BF">
        <w:tc>
          <w:tcPr>
            <w:tcW w:w="4675" w:type="dxa"/>
          </w:tcPr>
          <w:p w14:paraId="210498DE" w14:textId="25AD7F26" w:rsidR="008777BF" w:rsidRDefault="001D7F7A" w:rsidP="001D7F7A">
            <w:pPr>
              <w:pStyle w:val="a9"/>
              <w:numPr>
                <w:ilvl w:val="0"/>
                <w:numId w:val="24"/>
              </w:numPr>
              <w:jc w:val="both"/>
              <w:rPr>
                <w:rFonts w:ascii="Times New Roman" w:hAnsi="Times New Roman" w:cs="Times New Roman"/>
                <w:color w:val="2F2F2F"/>
                <w:sz w:val="28"/>
                <w:szCs w:val="28"/>
              </w:rPr>
            </w:pPr>
            <w:permStart w:id="1002661649" w:edGrp="everyone" w:colFirst="1" w:colLast="1"/>
            <w:permStart w:id="1082159743" w:edGrp="everyone" w:colFirst="0" w:colLast="0"/>
            <w:r>
              <w:rPr>
                <w:rFonts w:ascii="Times New Roman" w:hAnsi="Times New Roman" w:cs="Times New Roman"/>
                <w:color w:val="2F2F2F"/>
                <w:sz w:val="28"/>
                <w:szCs w:val="28"/>
              </w:rPr>
              <w:t xml:space="preserve"> </w:t>
            </w:r>
          </w:p>
          <w:p w14:paraId="1E0CC6CA" w14:textId="2B615B81" w:rsidR="001D7F7A" w:rsidRDefault="001D7F7A" w:rsidP="001D7F7A">
            <w:pPr>
              <w:pStyle w:val="a9"/>
              <w:numPr>
                <w:ilvl w:val="0"/>
                <w:numId w:val="24"/>
              </w:numPr>
              <w:jc w:val="both"/>
              <w:rPr>
                <w:rFonts w:ascii="Times New Roman" w:hAnsi="Times New Roman" w:cs="Times New Roman"/>
                <w:color w:val="2F2F2F"/>
                <w:sz w:val="28"/>
                <w:szCs w:val="28"/>
              </w:rPr>
            </w:pPr>
            <w:r>
              <w:rPr>
                <w:rFonts w:ascii="Times New Roman" w:hAnsi="Times New Roman" w:cs="Times New Roman"/>
                <w:color w:val="2F2F2F"/>
                <w:sz w:val="28"/>
                <w:szCs w:val="28"/>
              </w:rPr>
              <w:t xml:space="preserve"> </w:t>
            </w:r>
          </w:p>
          <w:p w14:paraId="0CDF6705" w14:textId="77777777" w:rsidR="001D7F7A" w:rsidRPr="001D7F7A" w:rsidRDefault="001D7F7A" w:rsidP="001D7F7A">
            <w:pPr>
              <w:pStyle w:val="a9"/>
              <w:numPr>
                <w:ilvl w:val="0"/>
                <w:numId w:val="24"/>
              </w:numPr>
              <w:jc w:val="both"/>
              <w:rPr>
                <w:rFonts w:ascii="Times New Roman" w:hAnsi="Times New Roman" w:cs="Times New Roman"/>
                <w:color w:val="2F2F2F"/>
                <w:sz w:val="28"/>
                <w:szCs w:val="28"/>
              </w:rPr>
            </w:pPr>
          </w:p>
          <w:p w14:paraId="0CB2DFC3" w14:textId="77777777" w:rsidR="00AD18AD" w:rsidRDefault="00AD18AD" w:rsidP="00CA6E3F">
            <w:pPr>
              <w:jc w:val="both"/>
              <w:rPr>
                <w:rFonts w:ascii="Times New Roman" w:hAnsi="Times New Roman" w:cs="Times New Roman"/>
                <w:color w:val="2F2F2F"/>
                <w:sz w:val="28"/>
                <w:szCs w:val="28"/>
              </w:rPr>
            </w:pPr>
          </w:p>
          <w:p w14:paraId="37B1C0EE" w14:textId="77777777" w:rsidR="00AD18AD" w:rsidRDefault="00AD18AD" w:rsidP="00CA6E3F">
            <w:pPr>
              <w:jc w:val="both"/>
              <w:rPr>
                <w:rFonts w:ascii="Times New Roman" w:hAnsi="Times New Roman" w:cs="Times New Roman"/>
                <w:color w:val="2F2F2F"/>
                <w:sz w:val="28"/>
                <w:szCs w:val="28"/>
              </w:rPr>
            </w:pPr>
          </w:p>
        </w:tc>
        <w:tc>
          <w:tcPr>
            <w:tcW w:w="4675" w:type="dxa"/>
          </w:tcPr>
          <w:p w14:paraId="19B4F082" w14:textId="6BFF1AD1" w:rsidR="008777BF" w:rsidRDefault="001D7F7A" w:rsidP="001D7F7A">
            <w:pPr>
              <w:pStyle w:val="a9"/>
              <w:numPr>
                <w:ilvl w:val="0"/>
                <w:numId w:val="24"/>
              </w:numPr>
              <w:jc w:val="both"/>
              <w:rPr>
                <w:rFonts w:ascii="Times New Roman" w:hAnsi="Times New Roman" w:cs="Times New Roman"/>
                <w:color w:val="2F2F2F"/>
                <w:sz w:val="28"/>
                <w:szCs w:val="28"/>
              </w:rPr>
            </w:pPr>
            <w:r>
              <w:rPr>
                <w:rFonts w:ascii="Times New Roman" w:hAnsi="Times New Roman" w:cs="Times New Roman"/>
                <w:color w:val="2F2F2F"/>
                <w:sz w:val="28"/>
                <w:szCs w:val="28"/>
              </w:rPr>
              <w:t xml:space="preserve"> </w:t>
            </w:r>
          </w:p>
          <w:p w14:paraId="13739328" w14:textId="2A1D32C3" w:rsidR="001D7F7A" w:rsidRDefault="001D7F7A" w:rsidP="001D7F7A">
            <w:pPr>
              <w:pStyle w:val="a9"/>
              <w:numPr>
                <w:ilvl w:val="0"/>
                <w:numId w:val="24"/>
              </w:numPr>
              <w:jc w:val="both"/>
              <w:rPr>
                <w:rFonts w:ascii="Times New Roman" w:hAnsi="Times New Roman" w:cs="Times New Roman"/>
                <w:color w:val="2F2F2F"/>
                <w:sz w:val="28"/>
                <w:szCs w:val="28"/>
              </w:rPr>
            </w:pPr>
            <w:r>
              <w:rPr>
                <w:rFonts w:ascii="Times New Roman" w:hAnsi="Times New Roman" w:cs="Times New Roman"/>
                <w:color w:val="2F2F2F"/>
                <w:sz w:val="28"/>
                <w:szCs w:val="28"/>
              </w:rPr>
              <w:t xml:space="preserve"> </w:t>
            </w:r>
          </w:p>
          <w:p w14:paraId="20E3FF92" w14:textId="77777777" w:rsidR="001D7F7A" w:rsidRPr="001D7F7A" w:rsidRDefault="001D7F7A" w:rsidP="001D7F7A">
            <w:pPr>
              <w:pStyle w:val="a9"/>
              <w:numPr>
                <w:ilvl w:val="0"/>
                <w:numId w:val="24"/>
              </w:numPr>
              <w:jc w:val="both"/>
              <w:rPr>
                <w:rFonts w:ascii="Times New Roman" w:hAnsi="Times New Roman" w:cs="Times New Roman"/>
                <w:color w:val="2F2F2F"/>
                <w:sz w:val="28"/>
                <w:szCs w:val="28"/>
              </w:rPr>
            </w:pPr>
          </w:p>
          <w:p w14:paraId="323A6D31" w14:textId="77777777" w:rsidR="00AD18AD" w:rsidRDefault="00AD18AD" w:rsidP="00CA6E3F">
            <w:pPr>
              <w:jc w:val="both"/>
              <w:rPr>
                <w:rFonts w:ascii="Times New Roman" w:hAnsi="Times New Roman" w:cs="Times New Roman"/>
                <w:color w:val="2F2F2F"/>
                <w:sz w:val="28"/>
                <w:szCs w:val="28"/>
              </w:rPr>
            </w:pPr>
          </w:p>
          <w:p w14:paraId="39433D2F" w14:textId="77777777" w:rsidR="00AD18AD" w:rsidRDefault="00AD18AD" w:rsidP="00CA6E3F">
            <w:pPr>
              <w:jc w:val="both"/>
              <w:rPr>
                <w:rFonts w:ascii="Times New Roman" w:hAnsi="Times New Roman" w:cs="Times New Roman"/>
                <w:color w:val="2F2F2F"/>
                <w:sz w:val="28"/>
                <w:szCs w:val="28"/>
              </w:rPr>
            </w:pPr>
          </w:p>
        </w:tc>
      </w:tr>
      <w:permEnd w:id="1002661649"/>
      <w:permEnd w:id="1082159743"/>
    </w:tbl>
    <w:p w14:paraId="12280EEA" w14:textId="77777777" w:rsidR="008777BF" w:rsidRDefault="008777BF" w:rsidP="00CA6E3F">
      <w:pPr>
        <w:spacing w:after="0" w:line="240" w:lineRule="auto"/>
        <w:jc w:val="both"/>
        <w:rPr>
          <w:rFonts w:ascii="Times New Roman" w:hAnsi="Times New Roman" w:cs="Times New Roman"/>
          <w:color w:val="D83B01"/>
          <w:sz w:val="28"/>
          <w:szCs w:val="28"/>
        </w:rPr>
      </w:pPr>
    </w:p>
    <w:p w14:paraId="56A9FC2E" w14:textId="77777777" w:rsidR="008777BF" w:rsidRDefault="008777BF" w:rsidP="00CA6E3F">
      <w:pPr>
        <w:spacing w:after="0" w:line="240" w:lineRule="auto"/>
        <w:jc w:val="both"/>
        <w:rPr>
          <w:rFonts w:ascii="Times New Roman" w:hAnsi="Times New Roman" w:cs="Times New Roman"/>
          <w:color w:val="D83B01"/>
          <w:sz w:val="28"/>
          <w:szCs w:val="28"/>
        </w:rPr>
      </w:pPr>
    </w:p>
    <w:p w14:paraId="44796C7F" w14:textId="25D0CF35" w:rsidR="00E600C9" w:rsidRPr="001B228E" w:rsidRDefault="00E600C9" w:rsidP="00CA6E3F">
      <w:pPr>
        <w:spacing w:after="0" w:line="240" w:lineRule="auto"/>
        <w:jc w:val="both"/>
        <w:rPr>
          <w:rFonts w:ascii="Times New Roman" w:hAnsi="Times New Roman" w:cs="Times New Roman"/>
          <w:b/>
          <w:bCs/>
          <w:color w:val="D83B01"/>
          <w:sz w:val="28"/>
          <w:szCs w:val="28"/>
        </w:rPr>
      </w:pPr>
      <w:commentRangeStart w:id="6"/>
      <w:r w:rsidRPr="00CF653E">
        <w:rPr>
          <w:rFonts w:ascii="Times New Roman" w:hAnsi="Times New Roman" w:cs="Times New Roman"/>
          <w:b/>
          <w:bCs/>
          <w:color w:val="D83B01"/>
          <w:sz w:val="28"/>
          <w:szCs w:val="28"/>
        </w:rPr>
        <w:t>OPERATING</w:t>
      </w:r>
      <w:r w:rsidRPr="005E0AB6">
        <w:rPr>
          <w:rFonts w:ascii="Times New Roman" w:hAnsi="Times New Roman" w:cs="Times New Roman"/>
          <w:b/>
          <w:bCs/>
          <w:color w:val="D83B01"/>
          <w:sz w:val="28"/>
          <w:szCs w:val="28"/>
          <w:lang w:val="ru-RU"/>
        </w:rPr>
        <w:t xml:space="preserve"> </w:t>
      </w:r>
      <w:r w:rsidRPr="00CF653E">
        <w:rPr>
          <w:rFonts w:ascii="Times New Roman" w:hAnsi="Times New Roman" w:cs="Times New Roman"/>
          <w:b/>
          <w:bCs/>
          <w:color w:val="D83B01"/>
          <w:sz w:val="28"/>
          <w:szCs w:val="28"/>
        </w:rPr>
        <w:t>PLAN</w:t>
      </w:r>
      <w:commentRangeEnd w:id="6"/>
      <w:r w:rsidR="00CF653E">
        <w:rPr>
          <w:rStyle w:val="ac"/>
        </w:rPr>
        <w:commentReference w:id="6"/>
      </w:r>
    </w:p>
    <w:p w14:paraId="09F5DFA3" w14:textId="77777777" w:rsidR="00DC1E6D" w:rsidRPr="001B228E" w:rsidRDefault="00DC1E6D" w:rsidP="00CA6E3F">
      <w:pPr>
        <w:spacing w:after="0" w:line="240" w:lineRule="auto"/>
        <w:jc w:val="both"/>
        <w:rPr>
          <w:rFonts w:ascii="Times New Roman" w:hAnsi="Times New Roman" w:cs="Times New Roman"/>
          <w:b/>
          <w:bCs/>
          <w:color w:val="D83B01"/>
          <w:sz w:val="28"/>
          <w:szCs w:val="28"/>
        </w:rPr>
      </w:pPr>
    </w:p>
    <w:permStart w:id="413563302" w:edGrp="everyone" w:displacedByCustomXml="next"/>
    <w:sdt>
      <w:sdtPr>
        <w:rPr>
          <w:rFonts w:ascii="Times New Roman" w:hAnsi="Times New Roman" w:cs="Times New Roman"/>
          <w:sz w:val="28"/>
          <w:szCs w:val="28"/>
        </w:rPr>
        <w:id w:val="1260341765"/>
        <w:placeholder>
          <w:docPart w:val="8CB86565BFAA4A08822554F4F04653AA"/>
        </w:placeholder>
        <w:showingPlcHdr/>
      </w:sdtPr>
      <w:sdtEndPr/>
      <w:sdtContent>
        <w:p w14:paraId="5205776F" w14:textId="5290A9D0" w:rsidR="008525FC" w:rsidRDefault="00F53C48" w:rsidP="008525FC">
          <w:pPr>
            <w:spacing w:after="0" w:line="240" w:lineRule="auto"/>
            <w:rPr>
              <w:rFonts w:ascii="Times New Roman" w:hAnsi="Times New Roman" w:cs="Times New Roman"/>
              <w:sz w:val="28"/>
              <w:szCs w:val="28"/>
            </w:rPr>
          </w:pPr>
          <w:r w:rsidRPr="00520DAA">
            <w:rPr>
              <w:rStyle w:val="ab"/>
            </w:rPr>
            <w:t>Место для ввода текста.</w:t>
          </w:r>
        </w:p>
      </w:sdtContent>
    </w:sdt>
    <w:permEnd w:id="413563302"/>
    <w:p w14:paraId="41531364" w14:textId="77777777" w:rsidR="00CF653E" w:rsidRPr="001B228E" w:rsidRDefault="00CF653E" w:rsidP="00CA6E3F">
      <w:pPr>
        <w:spacing w:after="0" w:line="240" w:lineRule="auto"/>
        <w:jc w:val="both"/>
        <w:rPr>
          <w:rFonts w:ascii="Times New Roman" w:hAnsi="Times New Roman" w:cs="Times New Roman"/>
          <w:b/>
          <w:bCs/>
          <w:color w:val="D83B01"/>
          <w:sz w:val="28"/>
          <w:szCs w:val="28"/>
        </w:rPr>
      </w:pPr>
    </w:p>
    <w:p w14:paraId="3529B6EB" w14:textId="77777777" w:rsidR="00DC1E6D" w:rsidRPr="001B228E" w:rsidRDefault="00DC1E6D" w:rsidP="00CA6E3F">
      <w:pPr>
        <w:spacing w:after="0" w:line="240" w:lineRule="auto"/>
        <w:jc w:val="both"/>
        <w:rPr>
          <w:rFonts w:ascii="Times New Roman" w:hAnsi="Times New Roman" w:cs="Times New Roman"/>
          <w:b/>
          <w:bCs/>
          <w:color w:val="D83B01"/>
          <w:sz w:val="28"/>
          <w:szCs w:val="28"/>
        </w:rPr>
      </w:pPr>
    </w:p>
    <w:p w14:paraId="48B6E392" w14:textId="77777777" w:rsidR="00E600C9" w:rsidRPr="00CF653E" w:rsidRDefault="00E600C9" w:rsidP="00CA6E3F">
      <w:pPr>
        <w:spacing w:after="0" w:line="240" w:lineRule="auto"/>
        <w:jc w:val="both"/>
        <w:rPr>
          <w:rFonts w:ascii="Times New Roman" w:hAnsi="Times New Roman" w:cs="Times New Roman"/>
          <w:b/>
          <w:bCs/>
          <w:color w:val="D83B01"/>
          <w:sz w:val="28"/>
          <w:szCs w:val="28"/>
        </w:rPr>
      </w:pPr>
      <w:commentRangeStart w:id="7"/>
      <w:r w:rsidRPr="00CF653E">
        <w:rPr>
          <w:rFonts w:ascii="Times New Roman" w:hAnsi="Times New Roman" w:cs="Times New Roman"/>
          <w:b/>
          <w:bCs/>
          <w:color w:val="D83B01"/>
          <w:sz w:val="28"/>
          <w:szCs w:val="28"/>
        </w:rPr>
        <w:t>MARKETING AND SALES PLAN</w:t>
      </w:r>
      <w:commentRangeEnd w:id="7"/>
      <w:r w:rsidR="00CF653E">
        <w:rPr>
          <w:rStyle w:val="ac"/>
        </w:rPr>
        <w:commentReference w:id="7"/>
      </w:r>
    </w:p>
    <w:p w14:paraId="713A7BC5" w14:textId="77777777" w:rsidR="00DC1E6D" w:rsidRDefault="00DC1E6D" w:rsidP="00CA6E3F">
      <w:pPr>
        <w:spacing w:after="0" w:line="240" w:lineRule="auto"/>
        <w:rPr>
          <w:rFonts w:ascii="Times New Roman" w:hAnsi="Times New Roman" w:cs="Times New Roman"/>
          <w:sz w:val="28"/>
          <w:szCs w:val="28"/>
        </w:rPr>
      </w:pPr>
    </w:p>
    <w:permStart w:id="1952874227" w:edGrp="everyone" w:displacedByCustomXml="next"/>
    <w:sdt>
      <w:sdtPr>
        <w:rPr>
          <w:rFonts w:ascii="Times New Roman" w:hAnsi="Times New Roman" w:cs="Times New Roman"/>
          <w:sz w:val="28"/>
          <w:szCs w:val="28"/>
        </w:rPr>
        <w:id w:val="-1935578288"/>
        <w:placeholder>
          <w:docPart w:val="DefaultPlaceholder_-1854013440"/>
        </w:placeholder>
        <w:showingPlcHdr/>
      </w:sdtPr>
      <w:sdtEndPr/>
      <w:sdtContent>
        <w:p w14:paraId="621BCD21" w14:textId="4A59299E" w:rsidR="00E600C9" w:rsidRPr="001B228E" w:rsidRDefault="00F53C48" w:rsidP="00CA6E3F">
          <w:pPr>
            <w:spacing w:after="0" w:line="240" w:lineRule="auto"/>
            <w:rPr>
              <w:rFonts w:ascii="Times New Roman" w:hAnsi="Times New Roman" w:cs="Times New Roman"/>
              <w:sz w:val="28"/>
              <w:szCs w:val="28"/>
              <w:lang w:val="ru-RU"/>
            </w:rPr>
          </w:pPr>
          <w:r w:rsidRPr="001B228E">
            <w:rPr>
              <w:rStyle w:val="ab"/>
              <w:lang w:val="ru-RU"/>
            </w:rPr>
            <w:t>Место для ввода текста.</w:t>
          </w:r>
        </w:p>
      </w:sdtContent>
    </w:sdt>
    <w:permEnd w:id="1952874227"/>
    <w:p w14:paraId="5F99480C" w14:textId="381B11F7" w:rsidR="00E600C9" w:rsidRPr="001B228E" w:rsidRDefault="00E600C9" w:rsidP="00CA6E3F">
      <w:pPr>
        <w:spacing w:after="0" w:line="240" w:lineRule="auto"/>
        <w:rPr>
          <w:rFonts w:ascii="Times New Roman" w:hAnsi="Times New Roman" w:cs="Times New Roman"/>
          <w:sz w:val="28"/>
          <w:szCs w:val="28"/>
          <w:lang w:val="ru-RU"/>
        </w:rPr>
      </w:pPr>
    </w:p>
    <w:p w14:paraId="1F8A988B" w14:textId="77777777" w:rsidR="00DC1E6D" w:rsidRPr="001B228E" w:rsidRDefault="00DC1E6D" w:rsidP="00CA6E3F">
      <w:pPr>
        <w:spacing w:after="0" w:line="240" w:lineRule="auto"/>
        <w:rPr>
          <w:rFonts w:ascii="Times New Roman" w:hAnsi="Times New Roman" w:cs="Times New Roman"/>
          <w:sz w:val="28"/>
          <w:szCs w:val="28"/>
          <w:lang w:val="ru-RU"/>
        </w:rPr>
      </w:pPr>
    </w:p>
    <w:p w14:paraId="166DE521" w14:textId="77777777" w:rsidR="00E600C9" w:rsidRPr="005E0AB6" w:rsidRDefault="00E600C9" w:rsidP="00CA6E3F">
      <w:pPr>
        <w:spacing w:after="0" w:line="240" w:lineRule="auto"/>
        <w:jc w:val="both"/>
        <w:rPr>
          <w:rFonts w:ascii="Times New Roman" w:hAnsi="Times New Roman" w:cs="Times New Roman"/>
          <w:b/>
          <w:bCs/>
          <w:color w:val="D83B01"/>
          <w:sz w:val="28"/>
          <w:szCs w:val="28"/>
          <w:lang w:val="ru-RU"/>
        </w:rPr>
      </w:pPr>
      <w:commentRangeStart w:id="8"/>
      <w:r w:rsidRPr="00CF653E">
        <w:rPr>
          <w:rFonts w:ascii="Times New Roman" w:hAnsi="Times New Roman" w:cs="Times New Roman"/>
          <w:b/>
          <w:bCs/>
          <w:color w:val="D83B01"/>
          <w:sz w:val="28"/>
          <w:szCs w:val="28"/>
        </w:rPr>
        <w:t>FINANCIAL</w:t>
      </w:r>
      <w:r w:rsidRPr="005E0AB6">
        <w:rPr>
          <w:rFonts w:ascii="Times New Roman" w:hAnsi="Times New Roman" w:cs="Times New Roman"/>
          <w:b/>
          <w:bCs/>
          <w:color w:val="D83B01"/>
          <w:sz w:val="28"/>
          <w:szCs w:val="28"/>
          <w:lang w:val="ru-RU"/>
        </w:rPr>
        <w:t xml:space="preserve"> </w:t>
      </w:r>
      <w:r w:rsidRPr="00CF653E">
        <w:rPr>
          <w:rFonts w:ascii="Times New Roman" w:hAnsi="Times New Roman" w:cs="Times New Roman"/>
          <w:b/>
          <w:bCs/>
          <w:color w:val="D83B01"/>
          <w:sz w:val="28"/>
          <w:szCs w:val="28"/>
        </w:rPr>
        <w:t>PLAN</w:t>
      </w:r>
      <w:commentRangeEnd w:id="8"/>
      <w:r w:rsidR="00F76C11">
        <w:rPr>
          <w:rStyle w:val="ac"/>
        </w:rPr>
        <w:commentReference w:id="8"/>
      </w:r>
    </w:p>
    <w:p w14:paraId="5AB9C414" w14:textId="77777777" w:rsidR="00DC1E6D" w:rsidRPr="005E0AB6" w:rsidRDefault="00DC1E6D" w:rsidP="00CA6E3F">
      <w:pPr>
        <w:spacing w:after="0" w:line="240" w:lineRule="auto"/>
        <w:jc w:val="both"/>
        <w:rPr>
          <w:rFonts w:ascii="Times New Roman" w:hAnsi="Times New Roman" w:cs="Times New Roman"/>
          <w:color w:val="2F2F2F"/>
          <w:sz w:val="28"/>
          <w:szCs w:val="28"/>
          <w:lang w:val="ru-RU"/>
        </w:rPr>
      </w:pPr>
    </w:p>
    <w:permStart w:id="2127316425" w:edGrp="everyone" w:displacedByCustomXml="next"/>
    <w:sdt>
      <w:sdtPr>
        <w:rPr>
          <w:rFonts w:ascii="Times New Roman" w:hAnsi="Times New Roman" w:cs="Times New Roman"/>
          <w:color w:val="2F2F2F"/>
          <w:sz w:val="28"/>
          <w:szCs w:val="28"/>
        </w:rPr>
        <w:id w:val="855766758"/>
        <w:placeholder>
          <w:docPart w:val="DefaultPlaceholder_-1854013440"/>
        </w:placeholder>
        <w:showingPlcHdr/>
      </w:sdtPr>
      <w:sdtEndPr/>
      <w:sdtContent>
        <w:p w14:paraId="2A7EAC76" w14:textId="4C5101AA" w:rsidR="00E600C9" w:rsidRPr="005E0AB6" w:rsidRDefault="00F12F74" w:rsidP="00CA6E3F">
          <w:pPr>
            <w:spacing w:after="0" w:line="240" w:lineRule="auto"/>
            <w:jc w:val="both"/>
            <w:rPr>
              <w:rFonts w:ascii="Times New Roman" w:hAnsi="Times New Roman" w:cs="Times New Roman"/>
              <w:color w:val="2F2F2F"/>
              <w:sz w:val="28"/>
              <w:szCs w:val="28"/>
              <w:lang w:val="ru-RU"/>
            </w:rPr>
          </w:pPr>
          <w:r w:rsidRPr="005E0AB6">
            <w:rPr>
              <w:rStyle w:val="ab"/>
              <w:lang w:val="ru-RU"/>
            </w:rPr>
            <w:t>Место для ввода текста.</w:t>
          </w:r>
        </w:p>
      </w:sdtContent>
    </w:sdt>
    <w:permEnd w:id="2127316425"/>
    <w:p w14:paraId="68CD79F3" w14:textId="77777777" w:rsidR="003128F7" w:rsidRPr="005E0AB6" w:rsidRDefault="003128F7" w:rsidP="00CA6E3F">
      <w:pPr>
        <w:spacing w:after="0" w:line="240" w:lineRule="auto"/>
        <w:jc w:val="both"/>
        <w:rPr>
          <w:rFonts w:ascii="Times New Roman" w:hAnsi="Times New Roman" w:cs="Times New Roman"/>
          <w:color w:val="2F2F2F"/>
          <w:sz w:val="28"/>
          <w:szCs w:val="28"/>
          <w:lang w:val="ru-RU"/>
        </w:rPr>
      </w:pPr>
    </w:p>
    <w:p w14:paraId="58AAF8A4" w14:textId="5B8A537B" w:rsidR="00E600C9" w:rsidRPr="006400A7" w:rsidRDefault="00E600C9" w:rsidP="006400A7">
      <w:pPr>
        <w:pStyle w:val="a9"/>
        <w:numPr>
          <w:ilvl w:val="0"/>
          <w:numId w:val="23"/>
        </w:numPr>
        <w:spacing w:after="0" w:line="240" w:lineRule="auto"/>
        <w:jc w:val="both"/>
        <w:rPr>
          <w:rFonts w:ascii="Times New Roman" w:hAnsi="Times New Roman" w:cs="Times New Roman"/>
          <w:color w:val="2F2F2F"/>
          <w:sz w:val="28"/>
          <w:szCs w:val="28"/>
        </w:rPr>
      </w:pPr>
      <w:commentRangeStart w:id="9"/>
      <w:r w:rsidRPr="006400A7">
        <w:rPr>
          <w:rFonts w:ascii="Times New Roman" w:hAnsi="Times New Roman" w:cs="Times New Roman"/>
          <w:b/>
          <w:color w:val="D83B01"/>
          <w:sz w:val="28"/>
          <w:szCs w:val="28"/>
        </w:rPr>
        <w:t>Projected Start-Up Costs</w:t>
      </w:r>
      <w:commentRangeEnd w:id="9"/>
      <w:r w:rsidR="00CD67C0">
        <w:rPr>
          <w:rStyle w:val="ac"/>
        </w:rPr>
        <w:commentReference w:id="9"/>
      </w:r>
      <w:r w:rsidRPr="006400A7">
        <w:rPr>
          <w:rFonts w:ascii="Times New Roman" w:hAnsi="Times New Roman" w:cs="Times New Roman"/>
          <w:b/>
          <w:color w:val="D83B01"/>
          <w:sz w:val="28"/>
          <w:szCs w:val="28"/>
        </w:rPr>
        <w:t>:</w:t>
      </w:r>
      <w:r w:rsidRPr="006400A7">
        <w:rPr>
          <w:rFonts w:ascii="Times New Roman" w:hAnsi="Times New Roman" w:cs="Times New Roman"/>
          <w:color w:val="D83B01"/>
          <w:sz w:val="28"/>
          <w:szCs w:val="28"/>
        </w:rPr>
        <w:t xml:space="preserve"> </w:t>
      </w:r>
    </w:p>
    <w:tbl>
      <w:tblPr>
        <w:tblpPr w:leftFromText="180" w:rightFromText="180" w:vertAnchor="text" w:horzAnchor="margin" w:tblpY="89"/>
        <w:tblW w:w="9493" w:type="dxa"/>
        <w:tblLayout w:type="fixed"/>
        <w:tblCellMar>
          <w:left w:w="115" w:type="dxa"/>
          <w:right w:w="115" w:type="dxa"/>
        </w:tblCellMar>
        <w:tblLook w:val="04A0" w:firstRow="1" w:lastRow="0" w:firstColumn="1" w:lastColumn="0" w:noHBand="0" w:noVBand="1"/>
      </w:tblPr>
      <w:tblGrid>
        <w:gridCol w:w="3256"/>
        <w:gridCol w:w="1275"/>
        <w:gridCol w:w="1417"/>
        <w:gridCol w:w="1560"/>
        <w:gridCol w:w="1985"/>
      </w:tblGrid>
      <w:tr w:rsidR="00A9288A" w:rsidRPr="00811C72" w14:paraId="22CCDB2C" w14:textId="77777777" w:rsidTr="00C44DFF">
        <w:trPr>
          <w:trHeight w:val="144"/>
        </w:trPr>
        <w:tc>
          <w:tcPr>
            <w:tcW w:w="9493" w:type="dxa"/>
            <w:gridSpan w:val="5"/>
            <w:tcBorders>
              <w:top w:val="single" w:sz="4" w:space="0" w:color="404040"/>
              <w:left w:val="single" w:sz="4" w:space="0" w:color="404040"/>
              <w:bottom w:val="single" w:sz="4" w:space="0" w:color="404040"/>
              <w:right w:val="single" w:sz="4" w:space="0" w:color="404040"/>
            </w:tcBorders>
            <w:shd w:val="clear" w:color="auto" w:fill="9D2A01"/>
            <w:noWrap/>
            <w:vAlign w:val="center"/>
            <w:hideMark/>
          </w:tcPr>
          <w:p w14:paraId="3118E318" w14:textId="06208B65" w:rsidR="00A9288A" w:rsidRPr="007F5747" w:rsidRDefault="00A9288A" w:rsidP="00E37977">
            <w:pPr>
              <w:spacing w:after="0" w:line="240" w:lineRule="auto"/>
              <w:rPr>
                <w:rFonts w:ascii="Times New Roman" w:eastAsia="Times New Roman" w:hAnsi="Times New Roman" w:cs="Times New Roman"/>
                <w:b/>
                <w:bCs/>
                <w:color w:val="FFFFFF" w:themeColor="background1"/>
                <w:sz w:val="28"/>
                <w:szCs w:val="28"/>
              </w:rPr>
            </w:pPr>
            <w:r w:rsidRPr="00811C72">
              <w:rPr>
                <w:rFonts w:ascii="Times New Roman" w:eastAsia="Times New Roman" w:hAnsi="Times New Roman" w:cs="Times New Roman"/>
                <w:b/>
                <w:bCs/>
                <w:color w:val="FFFFFF" w:themeColor="background1"/>
                <w:sz w:val="28"/>
                <w:szCs w:val="28"/>
              </w:rPr>
              <w:t>START-UP COSTS</w:t>
            </w:r>
            <w:r w:rsidR="007F5747">
              <w:rPr>
                <w:rFonts w:ascii="Times New Roman" w:eastAsia="Times New Roman" w:hAnsi="Times New Roman" w:cs="Times New Roman"/>
                <w:b/>
                <w:bCs/>
                <w:color w:val="FFFFFF" w:themeColor="background1"/>
                <w:sz w:val="28"/>
                <w:szCs w:val="28"/>
                <w:lang w:val="uk-UA"/>
              </w:rPr>
              <w:t xml:space="preserve"> (</w:t>
            </w:r>
            <w:r w:rsidR="007F5747">
              <w:rPr>
                <w:rFonts w:ascii="Times New Roman" w:eastAsia="Times New Roman" w:hAnsi="Times New Roman" w:cs="Times New Roman"/>
                <w:b/>
                <w:bCs/>
                <w:color w:val="FFFFFF" w:themeColor="background1"/>
                <w:sz w:val="28"/>
                <w:szCs w:val="28"/>
              </w:rPr>
              <w:t>add / delete rows)</w:t>
            </w:r>
          </w:p>
        </w:tc>
      </w:tr>
      <w:tr w:rsidR="00A9288A" w:rsidRPr="00811C72" w14:paraId="271C04EC" w14:textId="77777777" w:rsidTr="000A659B">
        <w:trPr>
          <w:trHeight w:val="144"/>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0B54E98F" w14:textId="77777777" w:rsidR="00A9288A" w:rsidRPr="00811C72" w:rsidRDefault="00A9288A" w:rsidP="00E37977">
            <w:pPr>
              <w:spacing w:after="0" w:line="240" w:lineRule="auto"/>
              <w:rPr>
                <w:rFonts w:ascii="Times New Roman" w:eastAsia="Times New Roman" w:hAnsi="Times New Roman" w:cs="Times New Roman"/>
                <w:b/>
                <w:bCs/>
                <w:color w:val="2F2F2F"/>
                <w:sz w:val="28"/>
                <w:szCs w:val="28"/>
              </w:rPr>
            </w:pPr>
            <w:r w:rsidRPr="00811C72">
              <w:rPr>
                <w:rFonts w:ascii="Times New Roman" w:eastAsia="Times New Roman" w:hAnsi="Times New Roman" w:cs="Times New Roman"/>
                <w:b/>
                <w:bCs/>
                <w:color w:val="2F2F2F"/>
                <w:sz w:val="28"/>
                <w:szCs w:val="28"/>
              </w:rPr>
              <w:lastRenderedPageBreak/>
              <w:t>COST ITEMS</w:t>
            </w:r>
          </w:p>
        </w:tc>
        <w:tc>
          <w:tcPr>
            <w:tcW w:w="1275" w:type="dxa"/>
            <w:tcBorders>
              <w:top w:val="nil"/>
              <w:left w:val="nil"/>
              <w:bottom w:val="single" w:sz="4" w:space="0" w:color="404040"/>
              <w:right w:val="single" w:sz="4" w:space="0" w:color="404040"/>
            </w:tcBorders>
            <w:shd w:val="clear" w:color="000000" w:fill="E6E6E6"/>
            <w:noWrap/>
            <w:vAlign w:val="center"/>
            <w:hideMark/>
          </w:tcPr>
          <w:p w14:paraId="5390C5E6" w14:textId="77777777" w:rsidR="00A9288A" w:rsidRPr="00811C72" w:rsidRDefault="00A9288A" w:rsidP="00E37977">
            <w:pPr>
              <w:spacing w:after="0" w:line="240" w:lineRule="auto"/>
              <w:jc w:val="center"/>
              <w:rPr>
                <w:rFonts w:ascii="Times New Roman" w:eastAsia="Times New Roman" w:hAnsi="Times New Roman" w:cs="Times New Roman"/>
                <w:b/>
                <w:bCs/>
                <w:color w:val="2F2F2F"/>
                <w:sz w:val="28"/>
                <w:szCs w:val="28"/>
              </w:rPr>
            </w:pPr>
            <w:r w:rsidRPr="00811C72">
              <w:rPr>
                <w:rFonts w:ascii="Times New Roman" w:eastAsia="Times New Roman" w:hAnsi="Times New Roman" w:cs="Times New Roman"/>
                <w:b/>
                <w:bCs/>
                <w:color w:val="2F2F2F"/>
                <w:sz w:val="28"/>
                <w:szCs w:val="28"/>
              </w:rPr>
              <w:t>MONTHS</w:t>
            </w:r>
          </w:p>
        </w:tc>
        <w:tc>
          <w:tcPr>
            <w:tcW w:w="1417" w:type="dxa"/>
            <w:tcBorders>
              <w:top w:val="nil"/>
              <w:left w:val="nil"/>
              <w:bottom w:val="single" w:sz="4" w:space="0" w:color="404040"/>
              <w:right w:val="single" w:sz="4" w:space="0" w:color="404040"/>
            </w:tcBorders>
            <w:shd w:val="clear" w:color="000000" w:fill="E6E6E6"/>
            <w:noWrap/>
            <w:vAlign w:val="center"/>
            <w:hideMark/>
          </w:tcPr>
          <w:p w14:paraId="7404F62C" w14:textId="77777777" w:rsidR="00A9288A" w:rsidRPr="00811C72" w:rsidRDefault="00A9288A" w:rsidP="00E37977">
            <w:pPr>
              <w:spacing w:after="0" w:line="240" w:lineRule="auto"/>
              <w:jc w:val="center"/>
              <w:rPr>
                <w:rFonts w:ascii="Times New Roman" w:eastAsia="Times New Roman" w:hAnsi="Times New Roman" w:cs="Times New Roman"/>
                <w:b/>
                <w:bCs/>
                <w:color w:val="2F2F2F"/>
                <w:sz w:val="28"/>
                <w:szCs w:val="28"/>
              </w:rPr>
            </w:pPr>
            <w:r w:rsidRPr="00811C72">
              <w:rPr>
                <w:rFonts w:ascii="Times New Roman" w:eastAsia="Times New Roman" w:hAnsi="Times New Roman" w:cs="Times New Roman"/>
                <w:b/>
                <w:bCs/>
                <w:color w:val="2F2F2F"/>
                <w:sz w:val="28"/>
                <w:szCs w:val="28"/>
              </w:rPr>
              <w:t>COST/ MONTH</w:t>
            </w:r>
          </w:p>
        </w:tc>
        <w:tc>
          <w:tcPr>
            <w:tcW w:w="1560" w:type="dxa"/>
            <w:tcBorders>
              <w:top w:val="nil"/>
              <w:left w:val="nil"/>
              <w:bottom w:val="single" w:sz="4" w:space="0" w:color="404040"/>
              <w:right w:val="single" w:sz="4" w:space="0" w:color="404040"/>
            </w:tcBorders>
            <w:shd w:val="clear" w:color="000000" w:fill="E6E6E6"/>
            <w:noWrap/>
            <w:vAlign w:val="center"/>
            <w:hideMark/>
          </w:tcPr>
          <w:p w14:paraId="7D64EC38" w14:textId="77777777" w:rsidR="00A9288A" w:rsidRPr="00811C72" w:rsidRDefault="00A9288A" w:rsidP="00E37977">
            <w:pPr>
              <w:spacing w:after="0" w:line="240" w:lineRule="auto"/>
              <w:jc w:val="center"/>
              <w:rPr>
                <w:rFonts w:ascii="Times New Roman" w:eastAsia="Times New Roman" w:hAnsi="Times New Roman" w:cs="Times New Roman"/>
                <w:b/>
                <w:bCs/>
                <w:color w:val="2F2F2F"/>
                <w:sz w:val="28"/>
                <w:szCs w:val="28"/>
              </w:rPr>
            </w:pPr>
            <w:r w:rsidRPr="00811C72">
              <w:rPr>
                <w:rFonts w:ascii="Times New Roman" w:eastAsia="Times New Roman" w:hAnsi="Times New Roman" w:cs="Times New Roman"/>
                <w:b/>
                <w:bCs/>
                <w:color w:val="2F2F2F"/>
                <w:sz w:val="28"/>
                <w:szCs w:val="28"/>
              </w:rPr>
              <w:t>ONE-TIME COST</w:t>
            </w:r>
          </w:p>
        </w:tc>
        <w:tc>
          <w:tcPr>
            <w:tcW w:w="1985" w:type="dxa"/>
            <w:tcBorders>
              <w:top w:val="nil"/>
              <w:left w:val="nil"/>
              <w:bottom w:val="single" w:sz="4" w:space="0" w:color="404040"/>
              <w:right w:val="single" w:sz="4" w:space="0" w:color="404040"/>
            </w:tcBorders>
            <w:shd w:val="clear" w:color="000000" w:fill="E6E6E6"/>
            <w:noWrap/>
            <w:vAlign w:val="center"/>
            <w:hideMark/>
          </w:tcPr>
          <w:p w14:paraId="23C71276" w14:textId="77777777" w:rsidR="00A9288A" w:rsidRPr="00811C72" w:rsidRDefault="00A9288A" w:rsidP="00E37977">
            <w:pPr>
              <w:spacing w:after="0" w:line="240" w:lineRule="auto"/>
              <w:jc w:val="center"/>
              <w:rPr>
                <w:rFonts w:ascii="Times New Roman" w:eastAsia="Times New Roman" w:hAnsi="Times New Roman" w:cs="Times New Roman"/>
                <w:b/>
                <w:bCs/>
                <w:color w:val="2F2F2F"/>
                <w:sz w:val="28"/>
                <w:szCs w:val="28"/>
              </w:rPr>
            </w:pPr>
            <w:r w:rsidRPr="00811C72">
              <w:rPr>
                <w:rFonts w:ascii="Times New Roman" w:eastAsia="Times New Roman" w:hAnsi="Times New Roman" w:cs="Times New Roman"/>
                <w:b/>
                <w:bCs/>
                <w:color w:val="2F2F2F"/>
                <w:sz w:val="28"/>
                <w:szCs w:val="28"/>
              </w:rPr>
              <w:t>TOTAL COST</w:t>
            </w:r>
          </w:p>
        </w:tc>
      </w:tr>
      <w:tr w:rsidR="00A9288A" w:rsidRPr="00811C72" w14:paraId="5C0405B7"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10AC5BE8"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889599497" w:edGrp="everyone" w:colFirst="0" w:colLast="0"/>
            <w:permStart w:id="1431393013" w:edGrp="everyone" w:colFirst="1" w:colLast="1"/>
            <w:permStart w:id="776421147" w:edGrp="everyone" w:colFirst="2" w:colLast="2"/>
            <w:permStart w:id="726996243" w:edGrp="everyone" w:colFirst="3" w:colLast="3"/>
            <w:permStart w:id="1040385789" w:edGrp="everyone" w:colFirst="4" w:colLast="4"/>
            <w:permStart w:id="740771318" w:edGrp="everyone" w:colFirst="5" w:colLast="5"/>
            <w:r w:rsidRPr="00F35816">
              <w:rPr>
                <w:rFonts w:ascii="Times New Roman" w:eastAsia="Times New Roman" w:hAnsi="Times New Roman" w:cs="Times New Roman"/>
                <w:color w:val="2F2F2F"/>
                <w:sz w:val="24"/>
                <w:szCs w:val="24"/>
              </w:rPr>
              <w:t>Advertising/Marketing</w:t>
            </w:r>
          </w:p>
        </w:tc>
        <w:tc>
          <w:tcPr>
            <w:tcW w:w="1275" w:type="dxa"/>
            <w:tcBorders>
              <w:top w:val="nil"/>
              <w:left w:val="nil"/>
              <w:bottom w:val="single" w:sz="4" w:space="0" w:color="404040"/>
              <w:right w:val="single" w:sz="4" w:space="0" w:color="404040"/>
            </w:tcBorders>
            <w:shd w:val="clear" w:color="000000" w:fill="E6E6E6"/>
            <w:noWrap/>
            <w:vAlign w:val="center"/>
          </w:tcPr>
          <w:p w14:paraId="3F4E7B72" w14:textId="1654FCA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40E2940B" w14:textId="37BE3070"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4F564EED" w14:textId="21F7BA98"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3D1EA746" w14:textId="29905AC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31A5B809"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215C1CCB"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243028856" w:edGrp="everyone" w:colFirst="0" w:colLast="0"/>
            <w:permStart w:id="1030102075" w:edGrp="everyone" w:colFirst="1" w:colLast="1"/>
            <w:permStart w:id="1734820810" w:edGrp="everyone" w:colFirst="2" w:colLast="2"/>
            <w:permStart w:id="627317678" w:edGrp="everyone" w:colFirst="3" w:colLast="3"/>
            <w:permStart w:id="1075257397" w:edGrp="everyone" w:colFirst="4" w:colLast="4"/>
            <w:permStart w:id="752812839" w:edGrp="everyone" w:colFirst="5" w:colLast="5"/>
            <w:permEnd w:id="889599497"/>
            <w:permEnd w:id="1431393013"/>
            <w:permEnd w:id="776421147"/>
            <w:permEnd w:id="726996243"/>
            <w:permEnd w:id="1040385789"/>
            <w:permEnd w:id="740771318"/>
            <w:r w:rsidRPr="00F35816">
              <w:rPr>
                <w:rFonts w:ascii="Times New Roman" w:eastAsia="Times New Roman" w:hAnsi="Times New Roman" w:cs="Times New Roman"/>
                <w:color w:val="2F2F2F"/>
                <w:sz w:val="24"/>
                <w:szCs w:val="24"/>
              </w:rPr>
              <w:t>Employee Salaries</w:t>
            </w:r>
          </w:p>
        </w:tc>
        <w:tc>
          <w:tcPr>
            <w:tcW w:w="1275" w:type="dxa"/>
            <w:tcBorders>
              <w:top w:val="nil"/>
              <w:left w:val="nil"/>
              <w:bottom w:val="single" w:sz="4" w:space="0" w:color="404040"/>
              <w:right w:val="single" w:sz="4" w:space="0" w:color="404040"/>
            </w:tcBorders>
            <w:shd w:val="clear" w:color="000000" w:fill="E6E6E6"/>
            <w:noWrap/>
            <w:vAlign w:val="center"/>
          </w:tcPr>
          <w:p w14:paraId="65C94D05" w14:textId="4327182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769C9846" w14:textId="12899508"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708A9F00" w14:textId="5AB5FBCC"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1102C0A8" w14:textId="556D3C7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0A670572"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3D92044A"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125854118" w:edGrp="everyone" w:colFirst="0" w:colLast="0"/>
            <w:permStart w:id="713955246" w:edGrp="everyone" w:colFirst="1" w:colLast="1"/>
            <w:permStart w:id="417875859" w:edGrp="everyone" w:colFirst="2" w:colLast="2"/>
            <w:permStart w:id="221918044" w:edGrp="everyone" w:colFirst="3" w:colLast="3"/>
            <w:permStart w:id="472255719" w:edGrp="everyone" w:colFirst="4" w:colLast="4"/>
            <w:permStart w:id="1354768007" w:edGrp="everyone" w:colFirst="5" w:colLast="5"/>
            <w:permEnd w:id="1243028856"/>
            <w:permEnd w:id="1030102075"/>
            <w:permEnd w:id="1734820810"/>
            <w:permEnd w:id="627317678"/>
            <w:permEnd w:id="1075257397"/>
            <w:permEnd w:id="752812839"/>
            <w:r w:rsidRPr="00F35816">
              <w:rPr>
                <w:rFonts w:ascii="Times New Roman" w:eastAsia="Times New Roman" w:hAnsi="Times New Roman" w:cs="Times New Roman"/>
                <w:color w:val="2F2F2F"/>
                <w:sz w:val="24"/>
                <w:szCs w:val="24"/>
              </w:rPr>
              <w:t>Employee Payroll Taxes and Benefits</w:t>
            </w:r>
          </w:p>
        </w:tc>
        <w:tc>
          <w:tcPr>
            <w:tcW w:w="1275" w:type="dxa"/>
            <w:tcBorders>
              <w:top w:val="nil"/>
              <w:left w:val="nil"/>
              <w:bottom w:val="single" w:sz="4" w:space="0" w:color="404040"/>
              <w:right w:val="single" w:sz="4" w:space="0" w:color="404040"/>
            </w:tcBorders>
            <w:shd w:val="clear" w:color="000000" w:fill="E6E6E6"/>
            <w:noWrap/>
            <w:vAlign w:val="center"/>
          </w:tcPr>
          <w:p w14:paraId="25BB6E9D" w14:textId="4126365C"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228F4DCF" w14:textId="34411DE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6EA8D0B1" w14:textId="49A75A5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5D5B15FA" w14:textId="4DD6EF4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7A6FFA65"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2D488FED"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37294043" w:edGrp="everyone" w:colFirst="0" w:colLast="0"/>
            <w:permStart w:id="299007284" w:edGrp="everyone" w:colFirst="1" w:colLast="1"/>
            <w:permStart w:id="1191135001" w:edGrp="everyone" w:colFirst="2" w:colLast="2"/>
            <w:permStart w:id="1934186334" w:edGrp="everyone" w:colFirst="3" w:colLast="3"/>
            <w:permStart w:id="2069986702" w:edGrp="everyone" w:colFirst="4" w:colLast="4"/>
            <w:permStart w:id="35459366" w:edGrp="everyone" w:colFirst="5" w:colLast="5"/>
            <w:permEnd w:id="1125854118"/>
            <w:permEnd w:id="713955246"/>
            <w:permEnd w:id="417875859"/>
            <w:permEnd w:id="221918044"/>
            <w:permEnd w:id="472255719"/>
            <w:permEnd w:id="1354768007"/>
            <w:r w:rsidRPr="00F35816">
              <w:rPr>
                <w:rFonts w:ascii="Times New Roman" w:eastAsia="Times New Roman" w:hAnsi="Times New Roman" w:cs="Times New Roman"/>
                <w:color w:val="2F2F2F"/>
                <w:sz w:val="24"/>
                <w:szCs w:val="24"/>
              </w:rPr>
              <w:t>Rent/Lease Payments/Utilities</w:t>
            </w:r>
          </w:p>
        </w:tc>
        <w:tc>
          <w:tcPr>
            <w:tcW w:w="1275" w:type="dxa"/>
            <w:tcBorders>
              <w:top w:val="nil"/>
              <w:left w:val="nil"/>
              <w:bottom w:val="single" w:sz="4" w:space="0" w:color="404040"/>
              <w:right w:val="single" w:sz="4" w:space="0" w:color="404040"/>
            </w:tcBorders>
            <w:shd w:val="clear" w:color="000000" w:fill="E6E6E6"/>
            <w:noWrap/>
            <w:vAlign w:val="center"/>
          </w:tcPr>
          <w:p w14:paraId="53C642B3" w14:textId="582F0BA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77F9B16E" w14:textId="7822554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4118B216" w14:textId="10B4836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6B74C9D6" w14:textId="72004DC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3D3C32FF"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34E5E503"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513241639" w:edGrp="everyone" w:colFirst="0" w:colLast="0"/>
            <w:permStart w:id="1637842074" w:edGrp="everyone" w:colFirst="1" w:colLast="1"/>
            <w:permStart w:id="1359702478" w:edGrp="everyone" w:colFirst="2" w:colLast="2"/>
            <w:permStart w:id="2070170915" w:edGrp="everyone" w:colFirst="3" w:colLast="3"/>
            <w:permStart w:id="152205750" w:edGrp="everyone" w:colFirst="4" w:colLast="4"/>
            <w:permStart w:id="1647781498" w:edGrp="everyone" w:colFirst="5" w:colLast="5"/>
            <w:permEnd w:id="37294043"/>
            <w:permEnd w:id="299007284"/>
            <w:permEnd w:id="1191135001"/>
            <w:permEnd w:id="1934186334"/>
            <w:permEnd w:id="2069986702"/>
            <w:permEnd w:id="35459366"/>
            <w:r w:rsidRPr="00F35816">
              <w:rPr>
                <w:rFonts w:ascii="Times New Roman" w:eastAsia="Times New Roman" w:hAnsi="Times New Roman" w:cs="Times New Roman"/>
                <w:color w:val="2F2F2F"/>
                <w:sz w:val="24"/>
                <w:szCs w:val="24"/>
              </w:rPr>
              <w:t>Postage/Shipping</w:t>
            </w:r>
          </w:p>
        </w:tc>
        <w:tc>
          <w:tcPr>
            <w:tcW w:w="1275" w:type="dxa"/>
            <w:tcBorders>
              <w:top w:val="nil"/>
              <w:left w:val="nil"/>
              <w:bottom w:val="single" w:sz="4" w:space="0" w:color="404040"/>
              <w:right w:val="single" w:sz="4" w:space="0" w:color="404040"/>
            </w:tcBorders>
            <w:shd w:val="clear" w:color="000000" w:fill="E6E6E6"/>
            <w:noWrap/>
            <w:vAlign w:val="center"/>
          </w:tcPr>
          <w:p w14:paraId="728F625A" w14:textId="643945F7"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1BD14BB" w14:textId="1FD908F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4DD0EB20" w14:textId="3411899D"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62D9165F" w14:textId="1FDE73E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66232435"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497D3D79"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42275974" w:edGrp="everyone" w:colFirst="0" w:colLast="0"/>
            <w:permStart w:id="1743804177" w:edGrp="everyone" w:colFirst="1" w:colLast="1"/>
            <w:permStart w:id="1595948872" w:edGrp="everyone" w:colFirst="2" w:colLast="2"/>
            <w:permStart w:id="1457005895" w:edGrp="everyone" w:colFirst="3" w:colLast="3"/>
            <w:permStart w:id="1292457000" w:edGrp="everyone" w:colFirst="4" w:colLast="4"/>
            <w:permStart w:id="309466827" w:edGrp="everyone" w:colFirst="5" w:colLast="5"/>
            <w:permEnd w:id="1513241639"/>
            <w:permEnd w:id="1637842074"/>
            <w:permEnd w:id="1359702478"/>
            <w:permEnd w:id="2070170915"/>
            <w:permEnd w:id="152205750"/>
            <w:permEnd w:id="1647781498"/>
            <w:r w:rsidRPr="00F35816">
              <w:rPr>
                <w:rFonts w:ascii="Times New Roman" w:eastAsia="Times New Roman" w:hAnsi="Times New Roman" w:cs="Times New Roman"/>
                <w:color w:val="2F2F2F"/>
                <w:sz w:val="24"/>
                <w:szCs w:val="24"/>
              </w:rPr>
              <w:t>Communication/Telephone</w:t>
            </w:r>
          </w:p>
        </w:tc>
        <w:tc>
          <w:tcPr>
            <w:tcW w:w="1275" w:type="dxa"/>
            <w:tcBorders>
              <w:top w:val="nil"/>
              <w:left w:val="nil"/>
              <w:bottom w:val="single" w:sz="4" w:space="0" w:color="404040"/>
              <w:right w:val="single" w:sz="4" w:space="0" w:color="404040"/>
            </w:tcBorders>
            <w:shd w:val="clear" w:color="000000" w:fill="E6E6E6"/>
            <w:noWrap/>
            <w:vAlign w:val="center"/>
          </w:tcPr>
          <w:p w14:paraId="64AC26D1" w14:textId="4543A37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3B5A144A" w14:textId="2C549E2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09C93819" w14:textId="59910AB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0779C910" w14:textId="043DFFF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5DB669AC"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6D30E456"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2145212037" w:edGrp="everyone" w:colFirst="0" w:colLast="0"/>
            <w:permStart w:id="320344071" w:edGrp="everyone" w:colFirst="1" w:colLast="1"/>
            <w:permStart w:id="1451633231" w:edGrp="everyone" w:colFirst="2" w:colLast="2"/>
            <w:permStart w:id="1438789006" w:edGrp="everyone" w:colFirst="3" w:colLast="3"/>
            <w:permStart w:id="588786754" w:edGrp="everyone" w:colFirst="4" w:colLast="4"/>
            <w:permStart w:id="183794055" w:edGrp="everyone" w:colFirst="5" w:colLast="5"/>
            <w:permEnd w:id="42275974"/>
            <w:permEnd w:id="1743804177"/>
            <w:permEnd w:id="1595948872"/>
            <w:permEnd w:id="1457005895"/>
            <w:permEnd w:id="1292457000"/>
            <w:permEnd w:id="309466827"/>
            <w:r w:rsidRPr="00F35816">
              <w:rPr>
                <w:rFonts w:ascii="Times New Roman" w:eastAsia="Times New Roman" w:hAnsi="Times New Roman" w:cs="Times New Roman"/>
                <w:color w:val="2F2F2F"/>
                <w:sz w:val="24"/>
                <w:szCs w:val="24"/>
              </w:rPr>
              <w:t>Computer Equipment</w:t>
            </w:r>
          </w:p>
        </w:tc>
        <w:tc>
          <w:tcPr>
            <w:tcW w:w="1275" w:type="dxa"/>
            <w:tcBorders>
              <w:top w:val="nil"/>
              <w:left w:val="nil"/>
              <w:bottom w:val="single" w:sz="4" w:space="0" w:color="404040"/>
              <w:right w:val="single" w:sz="4" w:space="0" w:color="404040"/>
            </w:tcBorders>
            <w:shd w:val="clear" w:color="000000" w:fill="E6E6E6"/>
            <w:noWrap/>
            <w:vAlign w:val="center"/>
          </w:tcPr>
          <w:p w14:paraId="07B4A457" w14:textId="00D8838C"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38116311" w14:textId="3C5E1857"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0E124544" w14:textId="1BCDAC77"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6DF7FD1E" w14:textId="4EE3FF80"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6D6E1607"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3A00DC67"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794731147" w:edGrp="everyone" w:colFirst="0" w:colLast="0"/>
            <w:permStart w:id="857153849" w:edGrp="everyone" w:colFirst="1" w:colLast="1"/>
            <w:permStart w:id="1736910018" w:edGrp="everyone" w:colFirst="2" w:colLast="2"/>
            <w:permStart w:id="1011705830" w:edGrp="everyone" w:colFirst="3" w:colLast="3"/>
            <w:permStart w:id="703924525" w:edGrp="everyone" w:colFirst="4" w:colLast="4"/>
            <w:permStart w:id="316299556" w:edGrp="everyone" w:colFirst="5" w:colLast="5"/>
            <w:permEnd w:id="2145212037"/>
            <w:permEnd w:id="320344071"/>
            <w:permEnd w:id="1451633231"/>
            <w:permEnd w:id="1438789006"/>
            <w:permEnd w:id="588786754"/>
            <w:permEnd w:id="183794055"/>
            <w:r w:rsidRPr="00F35816">
              <w:rPr>
                <w:rFonts w:ascii="Times New Roman" w:eastAsia="Times New Roman" w:hAnsi="Times New Roman" w:cs="Times New Roman"/>
                <w:color w:val="2F2F2F"/>
                <w:sz w:val="24"/>
                <w:szCs w:val="24"/>
              </w:rPr>
              <w:t>Computer Software</w:t>
            </w:r>
          </w:p>
        </w:tc>
        <w:tc>
          <w:tcPr>
            <w:tcW w:w="1275" w:type="dxa"/>
            <w:tcBorders>
              <w:top w:val="nil"/>
              <w:left w:val="nil"/>
              <w:bottom w:val="single" w:sz="4" w:space="0" w:color="404040"/>
              <w:right w:val="single" w:sz="4" w:space="0" w:color="404040"/>
            </w:tcBorders>
            <w:shd w:val="clear" w:color="000000" w:fill="E6E6E6"/>
            <w:noWrap/>
            <w:vAlign w:val="center"/>
          </w:tcPr>
          <w:p w14:paraId="4E142AFE" w14:textId="0E42F23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76C2285D" w14:textId="6EB76FA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11936CAD" w14:textId="34F9D043"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5FBCEA1C" w14:textId="0D3B3F58"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6AD0FE95"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334FECED"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353471740" w:edGrp="everyone" w:colFirst="0" w:colLast="0"/>
            <w:permStart w:id="1391008237" w:edGrp="everyone" w:colFirst="1" w:colLast="1"/>
            <w:permStart w:id="220398088" w:edGrp="everyone" w:colFirst="2" w:colLast="2"/>
            <w:permStart w:id="807744145" w:edGrp="everyone" w:colFirst="3" w:colLast="3"/>
            <w:permStart w:id="1833643113" w:edGrp="everyone" w:colFirst="4" w:colLast="4"/>
            <w:permStart w:id="1771510324" w:edGrp="everyone" w:colFirst="5" w:colLast="5"/>
            <w:permEnd w:id="1794731147"/>
            <w:permEnd w:id="857153849"/>
            <w:permEnd w:id="1736910018"/>
            <w:permEnd w:id="1011705830"/>
            <w:permEnd w:id="703924525"/>
            <w:permEnd w:id="316299556"/>
            <w:r w:rsidRPr="00F35816">
              <w:rPr>
                <w:rFonts w:ascii="Times New Roman" w:eastAsia="Times New Roman" w:hAnsi="Times New Roman" w:cs="Times New Roman"/>
                <w:color w:val="2F2F2F"/>
                <w:sz w:val="24"/>
                <w:szCs w:val="24"/>
              </w:rPr>
              <w:t>Insurance</w:t>
            </w:r>
          </w:p>
        </w:tc>
        <w:tc>
          <w:tcPr>
            <w:tcW w:w="1275" w:type="dxa"/>
            <w:tcBorders>
              <w:top w:val="nil"/>
              <w:left w:val="nil"/>
              <w:bottom w:val="single" w:sz="4" w:space="0" w:color="404040"/>
              <w:right w:val="single" w:sz="4" w:space="0" w:color="404040"/>
            </w:tcBorders>
            <w:shd w:val="clear" w:color="000000" w:fill="E6E6E6"/>
            <w:noWrap/>
            <w:vAlign w:val="center"/>
          </w:tcPr>
          <w:p w14:paraId="1C41069C" w14:textId="6143A3D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5A73F3B" w14:textId="66B8F95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7C316284" w14:textId="34E8EC2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0D9D68FA" w14:textId="3952B4A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3A6D89F1"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6EC38A12"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91103120" w:edGrp="everyone" w:colFirst="0" w:colLast="0"/>
            <w:permStart w:id="1891855960" w:edGrp="everyone" w:colFirst="1" w:colLast="1"/>
            <w:permStart w:id="879707922" w:edGrp="everyone" w:colFirst="2" w:colLast="2"/>
            <w:permStart w:id="1661153885" w:edGrp="everyone" w:colFirst="3" w:colLast="3"/>
            <w:permStart w:id="1496001964" w:edGrp="everyone" w:colFirst="4" w:colLast="4"/>
            <w:permStart w:id="2065958254" w:edGrp="everyone" w:colFirst="5" w:colLast="5"/>
            <w:permEnd w:id="1353471740"/>
            <w:permEnd w:id="1391008237"/>
            <w:permEnd w:id="220398088"/>
            <w:permEnd w:id="807744145"/>
            <w:permEnd w:id="1833643113"/>
            <w:permEnd w:id="1771510324"/>
            <w:r w:rsidRPr="00F35816">
              <w:rPr>
                <w:rFonts w:ascii="Times New Roman" w:eastAsia="Times New Roman" w:hAnsi="Times New Roman" w:cs="Times New Roman"/>
                <w:color w:val="2F2F2F"/>
                <w:sz w:val="24"/>
                <w:szCs w:val="24"/>
              </w:rPr>
              <w:t>Interest Expense</w:t>
            </w:r>
          </w:p>
        </w:tc>
        <w:tc>
          <w:tcPr>
            <w:tcW w:w="1275" w:type="dxa"/>
            <w:tcBorders>
              <w:top w:val="nil"/>
              <w:left w:val="nil"/>
              <w:bottom w:val="single" w:sz="4" w:space="0" w:color="404040"/>
              <w:right w:val="single" w:sz="4" w:space="0" w:color="404040"/>
            </w:tcBorders>
            <w:shd w:val="clear" w:color="000000" w:fill="E6E6E6"/>
            <w:noWrap/>
            <w:vAlign w:val="center"/>
          </w:tcPr>
          <w:p w14:paraId="5E94BCC3" w14:textId="353D62D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B1A7828" w14:textId="4B05B6A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11805EEA" w14:textId="27D5AAC9"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04C5FC52" w14:textId="7AF1C313"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341B7147"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1751A637"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651401606" w:edGrp="everyone" w:colFirst="0" w:colLast="0"/>
            <w:permStart w:id="44065281" w:edGrp="everyone" w:colFirst="1" w:colLast="1"/>
            <w:permStart w:id="662196410" w:edGrp="everyone" w:colFirst="2" w:colLast="2"/>
            <w:permStart w:id="1593267114" w:edGrp="everyone" w:colFirst="3" w:colLast="3"/>
            <w:permStart w:id="685072924" w:edGrp="everyone" w:colFirst="4" w:colLast="4"/>
            <w:permStart w:id="2004032850" w:edGrp="everyone" w:colFirst="5" w:colLast="5"/>
            <w:permEnd w:id="91103120"/>
            <w:permEnd w:id="1891855960"/>
            <w:permEnd w:id="879707922"/>
            <w:permEnd w:id="1661153885"/>
            <w:permEnd w:id="1496001964"/>
            <w:permEnd w:id="2065958254"/>
            <w:r w:rsidRPr="00F35816">
              <w:rPr>
                <w:rFonts w:ascii="Times New Roman" w:eastAsia="Times New Roman" w:hAnsi="Times New Roman" w:cs="Times New Roman"/>
                <w:color w:val="2F2F2F"/>
                <w:sz w:val="24"/>
                <w:szCs w:val="24"/>
              </w:rPr>
              <w:t>Bank Service Charges</w:t>
            </w:r>
          </w:p>
        </w:tc>
        <w:tc>
          <w:tcPr>
            <w:tcW w:w="1275" w:type="dxa"/>
            <w:tcBorders>
              <w:top w:val="nil"/>
              <w:left w:val="nil"/>
              <w:bottom w:val="single" w:sz="4" w:space="0" w:color="404040"/>
              <w:right w:val="single" w:sz="4" w:space="0" w:color="404040"/>
            </w:tcBorders>
            <w:shd w:val="clear" w:color="000000" w:fill="E6E6E6"/>
            <w:noWrap/>
            <w:vAlign w:val="center"/>
          </w:tcPr>
          <w:p w14:paraId="32624048" w14:textId="0E0CDFE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7E48DBC0" w14:textId="248143A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4C234D89" w14:textId="61E8368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0162531F" w14:textId="0F0585BC"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796C9770"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1BD5804C"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2021602750" w:edGrp="everyone" w:colFirst="0" w:colLast="0"/>
            <w:permStart w:id="1583835628" w:edGrp="everyone" w:colFirst="1" w:colLast="1"/>
            <w:permStart w:id="1501190071" w:edGrp="everyone" w:colFirst="2" w:colLast="2"/>
            <w:permStart w:id="1475311929" w:edGrp="everyone" w:colFirst="3" w:colLast="3"/>
            <w:permStart w:id="1483355968" w:edGrp="everyone" w:colFirst="4" w:colLast="4"/>
            <w:permStart w:id="1391401443" w:edGrp="everyone" w:colFirst="5" w:colLast="5"/>
            <w:permEnd w:id="1651401606"/>
            <w:permEnd w:id="44065281"/>
            <w:permEnd w:id="662196410"/>
            <w:permEnd w:id="1593267114"/>
            <w:permEnd w:id="685072924"/>
            <w:permEnd w:id="2004032850"/>
            <w:r w:rsidRPr="00F35816">
              <w:rPr>
                <w:rFonts w:ascii="Times New Roman" w:eastAsia="Times New Roman" w:hAnsi="Times New Roman" w:cs="Times New Roman"/>
                <w:color w:val="2F2F2F"/>
                <w:sz w:val="24"/>
                <w:szCs w:val="24"/>
              </w:rPr>
              <w:t>Supplies</w:t>
            </w:r>
          </w:p>
        </w:tc>
        <w:tc>
          <w:tcPr>
            <w:tcW w:w="1275" w:type="dxa"/>
            <w:tcBorders>
              <w:top w:val="nil"/>
              <w:left w:val="nil"/>
              <w:bottom w:val="single" w:sz="4" w:space="0" w:color="404040"/>
              <w:right w:val="single" w:sz="4" w:space="0" w:color="404040"/>
            </w:tcBorders>
            <w:shd w:val="clear" w:color="000000" w:fill="E6E6E6"/>
            <w:noWrap/>
            <w:vAlign w:val="center"/>
          </w:tcPr>
          <w:p w14:paraId="68A797DF" w14:textId="073C777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07A274F" w14:textId="3878A41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6942C309" w14:textId="04A491C3"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41411918" w14:textId="1EF6FF1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114C44B2"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55FAAF34"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55207258" w:edGrp="everyone" w:colFirst="0" w:colLast="0"/>
            <w:permStart w:id="404710657" w:edGrp="everyone" w:colFirst="1" w:colLast="1"/>
            <w:permStart w:id="553329910" w:edGrp="everyone" w:colFirst="2" w:colLast="2"/>
            <w:permStart w:id="843777468" w:edGrp="everyone" w:colFirst="3" w:colLast="3"/>
            <w:permStart w:id="1146491566" w:edGrp="everyone" w:colFirst="4" w:colLast="4"/>
            <w:permStart w:id="1700816601" w:edGrp="everyone" w:colFirst="5" w:colLast="5"/>
            <w:permEnd w:id="2021602750"/>
            <w:permEnd w:id="1583835628"/>
            <w:permEnd w:id="1501190071"/>
            <w:permEnd w:id="1475311929"/>
            <w:permEnd w:id="1483355968"/>
            <w:permEnd w:id="1391401443"/>
            <w:r w:rsidRPr="00F35816">
              <w:rPr>
                <w:rFonts w:ascii="Times New Roman" w:eastAsia="Times New Roman" w:hAnsi="Times New Roman" w:cs="Times New Roman"/>
                <w:color w:val="2F2F2F"/>
                <w:sz w:val="24"/>
                <w:szCs w:val="24"/>
              </w:rPr>
              <w:t>Travel &amp; Entertainment</w:t>
            </w:r>
          </w:p>
        </w:tc>
        <w:tc>
          <w:tcPr>
            <w:tcW w:w="1275" w:type="dxa"/>
            <w:tcBorders>
              <w:top w:val="nil"/>
              <w:left w:val="nil"/>
              <w:bottom w:val="single" w:sz="4" w:space="0" w:color="404040"/>
              <w:right w:val="single" w:sz="4" w:space="0" w:color="404040"/>
            </w:tcBorders>
            <w:shd w:val="clear" w:color="000000" w:fill="E6E6E6"/>
            <w:noWrap/>
            <w:vAlign w:val="center"/>
          </w:tcPr>
          <w:p w14:paraId="0D204020" w14:textId="352D038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2948C41F" w14:textId="659235F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6798B173" w14:textId="2CFF9F62"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67DC80F6" w14:textId="35C04AB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3E3F9839"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35F426A6"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645569676" w:edGrp="everyone" w:colFirst="0" w:colLast="0"/>
            <w:permStart w:id="785711304" w:edGrp="everyone" w:colFirst="1" w:colLast="1"/>
            <w:permStart w:id="106187807" w:edGrp="everyone" w:colFirst="2" w:colLast="2"/>
            <w:permStart w:id="441742694" w:edGrp="everyone" w:colFirst="3" w:colLast="3"/>
            <w:permStart w:id="804276770" w:edGrp="everyone" w:colFirst="4" w:colLast="4"/>
            <w:permStart w:id="466042580" w:edGrp="everyone" w:colFirst="5" w:colLast="5"/>
            <w:permEnd w:id="55207258"/>
            <w:permEnd w:id="404710657"/>
            <w:permEnd w:id="553329910"/>
            <w:permEnd w:id="843777468"/>
            <w:permEnd w:id="1146491566"/>
            <w:permEnd w:id="1700816601"/>
            <w:r w:rsidRPr="00F35816">
              <w:rPr>
                <w:rFonts w:ascii="Times New Roman" w:eastAsia="Times New Roman" w:hAnsi="Times New Roman" w:cs="Times New Roman"/>
                <w:color w:val="2F2F2F"/>
                <w:sz w:val="24"/>
                <w:szCs w:val="24"/>
              </w:rPr>
              <w:t>Equipment</w:t>
            </w:r>
          </w:p>
        </w:tc>
        <w:tc>
          <w:tcPr>
            <w:tcW w:w="1275" w:type="dxa"/>
            <w:tcBorders>
              <w:top w:val="nil"/>
              <w:left w:val="nil"/>
              <w:bottom w:val="single" w:sz="4" w:space="0" w:color="404040"/>
              <w:right w:val="single" w:sz="4" w:space="0" w:color="404040"/>
            </w:tcBorders>
            <w:shd w:val="clear" w:color="000000" w:fill="E6E6E6"/>
            <w:noWrap/>
            <w:vAlign w:val="center"/>
          </w:tcPr>
          <w:p w14:paraId="727B7ACE" w14:textId="23E74DB0"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6231C23" w14:textId="03A9CB42"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0BFB2264" w14:textId="0D7604F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3C63083B" w14:textId="1AECE76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1ACD5DEC"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28BFA5EA"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373973202" w:edGrp="everyone" w:colFirst="0" w:colLast="0"/>
            <w:permStart w:id="1104164725" w:edGrp="everyone" w:colFirst="1" w:colLast="1"/>
            <w:permStart w:id="1128598102" w:edGrp="everyone" w:colFirst="2" w:colLast="2"/>
            <w:permStart w:id="395278584" w:edGrp="everyone" w:colFirst="3" w:colLast="3"/>
            <w:permStart w:id="1566535476" w:edGrp="everyone" w:colFirst="4" w:colLast="4"/>
            <w:permStart w:id="757093162" w:edGrp="everyone" w:colFirst="5" w:colLast="5"/>
            <w:permEnd w:id="1645569676"/>
            <w:permEnd w:id="785711304"/>
            <w:permEnd w:id="106187807"/>
            <w:permEnd w:id="441742694"/>
            <w:permEnd w:id="804276770"/>
            <w:permEnd w:id="466042580"/>
            <w:r w:rsidRPr="00F35816">
              <w:rPr>
                <w:rFonts w:ascii="Times New Roman" w:eastAsia="Times New Roman" w:hAnsi="Times New Roman" w:cs="Times New Roman"/>
                <w:color w:val="2F2F2F"/>
                <w:sz w:val="24"/>
                <w:szCs w:val="24"/>
              </w:rPr>
              <w:t>Furniture &amp; Fixtures</w:t>
            </w:r>
          </w:p>
        </w:tc>
        <w:tc>
          <w:tcPr>
            <w:tcW w:w="1275" w:type="dxa"/>
            <w:tcBorders>
              <w:top w:val="nil"/>
              <w:left w:val="nil"/>
              <w:bottom w:val="single" w:sz="4" w:space="0" w:color="404040"/>
              <w:right w:val="single" w:sz="4" w:space="0" w:color="404040"/>
            </w:tcBorders>
            <w:shd w:val="clear" w:color="000000" w:fill="E6E6E6"/>
            <w:noWrap/>
            <w:vAlign w:val="center"/>
          </w:tcPr>
          <w:p w14:paraId="5B4CC85D" w14:textId="64F8213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2BAF8721" w14:textId="74F7E42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07DFD3AF" w14:textId="2FA8ACB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30C89A1F" w14:textId="7B9C20F1"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1B8A17BF"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5398E539"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737512998" w:edGrp="everyone" w:colFirst="0" w:colLast="0"/>
            <w:permStart w:id="57889183" w:edGrp="everyone" w:colFirst="1" w:colLast="1"/>
            <w:permStart w:id="1570864425" w:edGrp="everyone" w:colFirst="2" w:colLast="2"/>
            <w:permStart w:id="1439246694" w:edGrp="everyone" w:colFirst="3" w:colLast="3"/>
            <w:permStart w:id="1395611275" w:edGrp="everyone" w:colFirst="4" w:colLast="4"/>
            <w:permStart w:id="249954937" w:edGrp="everyone" w:colFirst="5" w:colLast="5"/>
            <w:permEnd w:id="373973202"/>
            <w:permEnd w:id="1104164725"/>
            <w:permEnd w:id="1128598102"/>
            <w:permEnd w:id="395278584"/>
            <w:permEnd w:id="1566535476"/>
            <w:permEnd w:id="757093162"/>
            <w:r w:rsidRPr="00F35816">
              <w:rPr>
                <w:rFonts w:ascii="Times New Roman" w:eastAsia="Times New Roman" w:hAnsi="Times New Roman" w:cs="Times New Roman"/>
                <w:color w:val="2F2F2F"/>
                <w:sz w:val="24"/>
                <w:szCs w:val="24"/>
              </w:rPr>
              <w:t>Leasehold Improvements</w:t>
            </w:r>
          </w:p>
        </w:tc>
        <w:tc>
          <w:tcPr>
            <w:tcW w:w="1275" w:type="dxa"/>
            <w:tcBorders>
              <w:top w:val="nil"/>
              <w:left w:val="nil"/>
              <w:bottom w:val="single" w:sz="4" w:space="0" w:color="404040"/>
              <w:right w:val="single" w:sz="4" w:space="0" w:color="404040"/>
            </w:tcBorders>
            <w:shd w:val="clear" w:color="000000" w:fill="E6E6E6"/>
            <w:noWrap/>
            <w:vAlign w:val="center"/>
          </w:tcPr>
          <w:p w14:paraId="2B9EA848" w14:textId="31F19D70"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0AA8D34" w14:textId="0BFADCB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29F7BC77" w14:textId="3D76A73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2005DA08" w14:textId="1E1F9A7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05B57390"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1BBDCA60"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920609588" w:edGrp="everyone" w:colFirst="0" w:colLast="0"/>
            <w:permStart w:id="1616607489" w:edGrp="everyone" w:colFirst="1" w:colLast="1"/>
            <w:permStart w:id="499930885" w:edGrp="everyone" w:colFirst="2" w:colLast="2"/>
            <w:permStart w:id="319635790" w:edGrp="everyone" w:colFirst="3" w:colLast="3"/>
            <w:permStart w:id="907349710" w:edGrp="everyone" w:colFirst="4" w:colLast="4"/>
            <w:permStart w:id="1120436153" w:edGrp="everyone" w:colFirst="5" w:colLast="5"/>
            <w:permEnd w:id="1737512998"/>
            <w:permEnd w:id="57889183"/>
            <w:permEnd w:id="1570864425"/>
            <w:permEnd w:id="1439246694"/>
            <w:permEnd w:id="1395611275"/>
            <w:permEnd w:id="249954937"/>
            <w:r w:rsidRPr="00F35816">
              <w:rPr>
                <w:rFonts w:ascii="Times New Roman" w:eastAsia="Times New Roman" w:hAnsi="Times New Roman" w:cs="Times New Roman"/>
                <w:color w:val="2F2F2F"/>
                <w:sz w:val="24"/>
                <w:szCs w:val="24"/>
              </w:rPr>
              <w:t>Security Deposit(s)</w:t>
            </w:r>
          </w:p>
        </w:tc>
        <w:tc>
          <w:tcPr>
            <w:tcW w:w="1275" w:type="dxa"/>
            <w:tcBorders>
              <w:top w:val="nil"/>
              <w:left w:val="nil"/>
              <w:bottom w:val="single" w:sz="4" w:space="0" w:color="404040"/>
              <w:right w:val="single" w:sz="4" w:space="0" w:color="404040"/>
            </w:tcBorders>
            <w:shd w:val="clear" w:color="000000" w:fill="E6E6E6"/>
            <w:noWrap/>
            <w:vAlign w:val="center"/>
          </w:tcPr>
          <w:p w14:paraId="5B0987BF" w14:textId="0A26BF7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17A99BCB" w14:textId="3F7BC44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60CA7E08" w14:textId="14CAB483"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5351D717" w14:textId="1D31A66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67BC959D"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1D1F0580"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961241411" w:edGrp="everyone" w:colFirst="0" w:colLast="0"/>
            <w:permStart w:id="1715035871" w:edGrp="everyone" w:colFirst="1" w:colLast="1"/>
            <w:permStart w:id="1269789812" w:edGrp="everyone" w:colFirst="2" w:colLast="2"/>
            <w:permStart w:id="2112831338" w:edGrp="everyone" w:colFirst="3" w:colLast="3"/>
            <w:permStart w:id="692985121" w:edGrp="everyone" w:colFirst="4" w:colLast="4"/>
            <w:permStart w:id="1065962899" w:edGrp="everyone" w:colFirst="5" w:colLast="5"/>
            <w:permEnd w:id="1920609588"/>
            <w:permEnd w:id="1616607489"/>
            <w:permEnd w:id="499930885"/>
            <w:permEnd w:id="319635790"/>
            <w:permEnd w:id="907349710"/>
            <w:permEnd w:id="1120436153"/>
            <w:r w:rsidRPr="00F35816">
              <w:rPr>
                <w:rFonts w:ascii="Times New Roman" w:eastAsia="Times New Roman" w:hAnsi="Times New Roman" w:cs="Times New Roman"/>
                <w:color w:val="2F2F2F"/>
                <w:sz w:val="24"/>
                <w:szCs w:val="24"/>
              </w:rPr>
              <w:t>Business Licenses/Permits/Fees</w:t>
            </w:r>
          </w:p>
        </w:tc>
        <w:tc>
          <w:tcPr>
            <w:tcW w:w="1275" w:type="dxa"/>
            <w:tcBorders>
              <w:top w:val="nil"/>
              <w:left w:val="nil"/>
              <w:bottom w:val="single" w:sz="4" w:space="0" w:color="404040"/>
              <w:right w:val="single" w:sz="4" w:space="0" w:color="404040"/>
            </w:tcBorders>
            <w:shd w:val="clear" w:color="000000" w:fill="E6E6E6"/>
            <w:noWrap/>
            <w:vAlign w:val="center"/>
          </w:tcPr>
          <w:p w14:paraId="4A22BD17" w14:textId="0547F9C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31BD0109" w14:textId="60AA6DED"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3ADD7C67" w14:textId="7FE71F58"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5DFA55DB" w14:textId="0B8B73D3"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5B45F134"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48C486D2"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792212711" w:edGrp="everyone" w:colFirst="0" w:colLast="0"/>
            <w:permStart w:id="1278949521" w:edGrp="everyone" w:colFirst="1" w:colLast="1"/>
            <w:permStart w:id="1130904601" w:edGrp="everyone" w:colFirst="2" w:colLast="2"/>
            <w:permStart w:id="571288876" w:edGrp="everyone" w:colFirst="3" w:colLast="3"/>
            <w:permStart w:id="1073808111" w:edGrp="everyone" w:colFirst="4" w:colLast="4"/>
            <w:permStart w:id="8138774" w:edGrp="everyone" w:colFirst="5" w:colLast="5"/>
            <w:permEnd w:id="1961241411"/>
            <w:permEnd w:id="1715035871"/>
            <w:permEnd w:id="1269789812"/>
            <w:permEnd w:id="2112831338"/>
            <w:permEnd w:id="692985121"/>
            <w:permEnd w:id="1065962899"/>
            <w:r w:rsidRPr="00F35816">
              <w:rPr>
                <w:rFonts w:ascii="Times New Roman" w:eastAsia="Times New Roman" w:hAnsi="Times New Roman" w:cs="Times New Roman"/>
                <w:color w:val="2F2F2F"/>
                <w:sz w:val="24"/>
                <w:szCs w:val="24"/>
              </w:rPr>
              <w:t>Professional Services - Legal, Accounting</w:t>
            </w:r>
          </w:p>
        </w:tc>
        <w:tc>
          <w:tcPr>
            <w:tcW w:w="1275" w:type="dxa"/>
            <w:tcBorders>
              <w:top w:val="nil"/>
              <w:left w:val="nil"/>
              <w:bottom w:val="single" w:sz="4" w:space="0" w:color="404040"/>
              <w:right w:val="single" w:sz="4" w:space="0" w:color="404040"/>
            </w:tcBorders>
            <w:shd w:val="clear" w:color="000000" w:fill="E6E6E6"/>
            <w:noWrap/>
            <w:vAlign w:val="center"/>
          </w:tcPr>
          <w:p w14:paraId="3674F783" w14:textId="364F70A8"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40483288" w14:textId="6EA475F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2CC7725C" w14:textId="68285728"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7A7AFCEC" w14:textId="354661F2"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5046AFBD"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25434151"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224145641" w:edGrp="everyone" w:colFirst="0" w:colLast="0"/>
            <w:permStart w:id="95763409" w:edGrp="everyone" w:colFirst="1" w:colLast="1"/>
            <w:permStart w:id="795680667" w:edGrp="everyone" w:colFirst="2" w:colLast="2"/>
            <w:permStart w:id="1720654798" w:edGrp="everyone" w:colFirst="3" w:colLast="3"/>
            <w:permStart w:id="1030313033" w:edGrp="everyone" w:colFirst="4" w:colLast="4"/>
            <w:permStart w:id="403908580" w:edGrp="everyone" w:colFirst="5" w:colLast="5"/>
            <w:permEnd w:id="792212711"/>
            <w:permEnd w:id="1278949521"/>
            <w:permEnd w:id="1130904601"/>
            <w:permEnd w:id="571288876"/>
            <w:permEnd w:id="1073808111"/>
            <w:permEnd w:id="8138774"/>
            <w:r w:rsidRPr="00F35816">
              <w:rPr>
                <w:rFonts w:ascii="Times New Roman" w:eastAsia="Times New Roman" w:hAnsi="Times New Roman" w:cs="Times New Roman"/>
                <w:color w:val="2F2F2F"/>
                <w:sz w:val="24"/>
                <w:szCs w:val="24"/>
              </w:rPr>
              <w:t>Consultant(s)</w:t>
            </w:r>
          </w:p>
        </w:tc>
        <w:tc>
          <w:tcPr>
            <w:tcW w:w="1275" w:type="dxa"/>
            <w:tcBorders>
              <w:top w:val="nil"/>
              <w:left w:val="nil"/>
              <w:bottom w:val="single" w:sz="4" w:space="0" w:color="404040"/>
              <w:right w:val="single" w:sz="4" w:space="0" w:color="404040"/>
            </w:tcBorders>
            <w:shd w:val="clear" w:color="000000" w:fill="E6E6E6"/>
            <w:noWrap/>
            <w:vAlign w:val="center"/>
          </w:tcPr>
          <w:p w14:paraId="202D89B5" w14:textId="032DFDF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0E08B0F6" w14:textId="78A5940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7E79766D" w14:textId="78448B6C"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14C1221F" w14:textId="20A1BFB7"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30E70687" w14:textId="77777777" w:rsidTr="000A659B">
        <w:trPr>
          <w:trHeight w:val="321"/>
        </w:trPr>
        <w:tc>
          <w:tcPr>
            <w:tcW w:w="3256" w:type="dxa"/>
            <w:tcBorders>
              <w:top w:val="nil"/>
              <w:left w:val="single" w:sz="4" w:space="0" w:color="404040"/>
              <w:bottom w:val="single" w:sz="4" w:space="0" w:color="404040"/>
              <w:right w:val="single" w:sz="4" w:space="0" w:color="404040"/>
            </w:tcBorders>
            <w:shd w:val="clear" w:color="000000" w:fill="E6E6E6"/>
            <w:vAlign w:val="center"/>
            <w:hideMark/>
          </w:tcPr>
          <w:p w14:paraId="42D0D381"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269043012" w:edGrp="everyone" w:colFirst="0" w:colLast="0"/>
            <w:permStart w:id="905406962" w:edGrp="everyone" w:colFirst="1" w:colLast="1"/>
            <w:permStart w:id="1790538008" w:edGrp="everyone" w:colFirst="2" w:colLast="2"/>
            <w:permStart w:id="1566775542" w:edGrp="everyone" w:colFirst="3" w:colLast="3"/>
            <w:permStart w:id="472209033" w:edGrp="everyone" w:colFirst="4" w:colLast="4"/>
            <w:permStart w:id="1954309075" w:edGrp="everyone" w:colFirst="5" w:colLast="5"/>
            <w:permEnd w:id="224145641"/>
            <w:permEnd w:id="95763409"/>
            <w:permEnd w:id="795680667"/>
            <w:permEnd w:id="1720654798"/>
            <w:permEnd w:id="1030313033"/>
            <w:permEnd w:id="403908580"/>
            <w:r w:rsidRPr="00F35816">
              <w:rPr>
                <w:rFonts w:ascii="Times New Roman" w:eastAsia="Times New Roman" w:hAnsi="Times New Roman" w:cs="Times New Roman"/>
                <w:color w:val="2F2F2F"/>
                <w:sz w:val="24"/>
                <w:szCs w:val="24"/>
              </w:rPr>
              <w:t>Inventory</w:t>
            </w:r>
          </w:p>
        </w:tc>
        <w:tc>
          <w:tcPr>
            <w:tcW w:w="1275" w:type="dxa"/>
            <w:tcBorders>
              <w:top w:val="nil"/>
              <w:left w:val="nil"/>
              <w:bottom w:val="single" w:sz="4" w:space="0" w:color="404040"/>
              <w:right w:val="single" w:sz="4" w:space="0" w:color="404040"/>
            </w:tcBorders>
            <w:shd w:val="clear" w:color="000000" w:fill="E6E6E6"/>
            <w:noWrap/>
            <w:vAlign w:val="center"/>
          </w:tcPr>
          <w:p w14:paraId="604EE0A4" w14:textId="3BBC537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404040"/>
              <w:right w:val="single" w:sz="4" w:space="0" w:color="404040"/>
            </w:tcBorders>
            <w:shd w:val="clear" w:color="000000" w:fill="E6E6E6"/>
            <w:noWrap/>
            <w:vAlign w:val="center"/>
          </w:tcPr>
          <w:p w14:paraId="4D0CD92E" w14:textId="23317759"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404040"/>
              <w:right w:val="single" w:sz="4" w:space="0" w:color="404040"/>
            </w:tcBorders>
            <w:shd w:val="clear" w:color="000000" w:fill="E6E6E6"/>
            <w:noWrap/>
            <w:vAlign w:val="center"/>
          </w:tcPr>
          <w:p w14:paraId="00F49F3E" w14:textId="0D5C262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404040"/>
              <w:right w:val="single" w:sz="4" w:space="0" w:color="404040"/>
            </w:tcBorders>
            <w:shd w:val="clear" w:color="000000" w:fill="E6E6E6"/>
            <w:noWrap/>
            <w:vAlign w:val="center"/>
          </w:tcPr>
          <w:p w14:paraId="438DC5B8" w14:textId="1674793F"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611F4D10" w14:textId="77777777" w:rsidTr="000A659B">
        <w:trPr>
          <w:trHeight w:val="321"/>
        </w:trPr>
        <w:tc>
          <w:tcPr>
            <w:tcW w:w="3256" w:type="dxa"/>
            <w:tcBorders>
              <w:top w:val="nil"/>
              <w:left w:val="single" w:sz="4" w:space="0" w:color="404040"/>
              <w:bottom w:val="single" w:sz="4" w:space="0" w:color="auto"/>
              <w:right w:val="single" w:sz="4" w:space="0" w:color="404040"/>
            </w:tcBorders>
            <w:shd w:val="clear" w:color="000000" w:fill="E6E6E6"/>
            <w:vAlign w:val="center"/>
            <w:hideMark/>
          </w:tcPr>
          <w:p w14:paraId="29F23074"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33258807" w:edGrp="everyone" w:colFirst="0" w:colLast="0"/>
            <w:permStart w:id="408167663" w:edGrp="everyone" w:colFirst="1" w:colLast="1"/>
            <w:permStart w:id="205681324" w:edGrp="everyone" w:colFirst="2" w:colLast="2"/>
            <w:permStart w:id="148006348" w:edGrp="everyone" w:colFirst="3" w:colLast="3"/>
            <w:permStart w:id="1103958858" w:edGrp="everyone" w:colFirst="4" w:colLast="4"/>
            <w:permStart w:id="1347884248" w:edGrp="everyone" w:colFirst="5" w:colLast="5"/>
            <w:permEnd w:id="269043012"/>
            <w:permEnd w:id="905406962"/>
            <w:permEnd w:id="1790538008"/>
            <w:permEnd w:id="1566775542"/>
            <w:permEnd w:id="472209033"/>
            <w:permEnd w:id="1954309075"/>
            <w:r w:rsidRPr="00F35816">
              <w:rPr>
                <w:rFonts w:ascii="Times New Roman" w:eastAsia="Times New Roman" w:hAnsi="Times New Roman" w:cs="Times New Roman"/>
                <w:color w:val="2F2F2F"/>
                <w:sz w:val="24"/>
                <w:szCs w:val="24"/>
              </w:rPr>
              <w:t>Cash-On-Hand (Working Capital)</w:t>
            </w:r>
          </w:p>
        </w:tc>
        <w:tc>
          <w:tcPr>
            <w:tcW w:w="1275" w:type="dxa"/>
            <w:tcBorders>
              <w:top w:val="nil"/>
              <w:left w:val="nil"/>
              <w:bottom w:val="single" w:sz="4" w:space="0" w:color="auto"/>
              <w:right w:val="single" w:sz="4" w:space="0" w:color="404040"/>
            </w:tcBorders>
            <w:shd w:val="clear" w:color="000000" w:fill="E6E6E6"/>
            <w:noWrap/>
            <w:vAlign w:val="center"/>
          </w:tcPr>
          <w:p w14:paraId="4B398996" w14:textId="213CA905"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nil"/>
              <w:left w:val="nil"/>
              <w:bottom w:val="single" w:sz="4" w:space="0" w:color="auto"/>
              <w:right w:val="single" w:sz="4" w:space="0" w:color="404040"/>
            </w:tcBorders>
            <w:shd w:val="clear" w:color="000000" w:fill="E6E6E6"/>
            <w:noWrap/>
            <w:vAlign w:val="center"/>
          </w:tcPr>
          <w:p w14:paraId="79602936" w14:textId="07A6B364"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nil"/>
              <w:left w:val="nil"/>
              <w:bottom w:val="single" w:sz="4" w:space="0" w:color="auto"/>
              <w:right w:val="single" w:sz="4" w:space="0" w:color="404040"/>
            </w:tcBorders>
            <w:shd w:val="clear" w:color="000000" w:fill="E6E6E6"/>
            <w:noWrap/>
            <w:vAlign w:val="center"/>
          </w:tcPr>
          <w:p w14:paraId="791A0821" w14:textId="0ACD78FA"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nil"/>
              <w:left w:val="nil"/>
              <w:bottom w:val="single" w:sz="4" w:space="0" w:color="auto"/>
              <w:right w:val="single" w:sz="4" w:space="0" w:color="404040"/>
            </w:tcBorders>
            <w:shd w:val="clear" w:color="000000" w:fill="E6E6E6"/>
            <w:noWrap/>
            <w:vAlign w:val="center"/>
          </w:tcPr>
          <w:p w14:paraId="76B6E294" w14:textId="42DBF186"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A9288A" w:rsidRPr="00811C72" w14:paraId="101BDCE1"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E6E6E6"/>
            <w:vAlign w:val="center"/>
            <w:hideMark/>
          </w:tcPr>
          <w:p w14:paraId="08DC3E0D" w14:textId="77777777" w:rsidR="00A9288A" w:rsidRPr="00F35816" w:rsidRDefault="00A9288A" w:rsidP="00E37977">
            <w:pPr>
              <w:spacing w:after="0" w:line="240" w:lineRule="auto"/>
              <w:rPr>
                <w:rFonts w:ascii="Times New Roman" w:eastAsia="Times New Roman" w:hAnsi="Times New Roman" w:cs="Times New Roman"/>
                <w:color w:val="2F2F2F"/>
                <w:sz w:val="24"/>
                <w:szCs w:val="24"/>
              </w:rPr>
            </w:pPr>
            <w:permStart w:id="189099192" w:edGrp="everyone" w:colFirst="0" w:colLast="0"/>
            <w:permStart w:id="1017544590" w:edGrp="everyone" w:colFirst="1" w:colLast="1"/>
            <w:permStart w:id="220953468" w:edGrp="everyone" w:colFirst="2" w:colLast="2"/>
            <w:permStart w:id="660032194" w:edGrp="everyone" w:colFirst="3" w:colLast="3"/>
            <w:permStart w:id="1137274411" w:edGrp="everyone" w:colFirst="4" w:colLast="4"/>
            <w:permStart w:id="797392507" w:edGrp="everyone" w:colFirst="5" w:colLast="5"/>
            <w:permEnd w:id="33258807"/>
            <w:permEnd w:id="408167663"/>
            <w:permEnd w:id="205681324"/>
            <w:permEnd w:id="148006348"/>
            <w:permEnd w:id="1103958858"/>
            <w:permEnd w:id="1347884248"/>
            <w:r w:rsidRPr="00F35816">
              <w:rPr>
                <w:rFonts w:ascii="Times New Roman" w:eastAsia="Times New Roman" w:hAnsi="Times New Roman" w:cs="Times New Roman"/>
                <w:color w:val="2F2F2F"/>
                <w:sz w:val="24"/>
                <w:szCs w:val="24"/>
              </w:rPr>
              <w:t>Miscellaneous</w:t>
            </w:r>
          </w:p>
        </w:tc>
        <w:tc>
          <w:tcPr>
            <w:tcW w:w="127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4452708" w14:textId="7D97A2F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BF71B1F" w14:textId="601E1850"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1D85D77" w14:textId="688C0EBB"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486529A" w14:textId="2F2CE64E" w:rsidR="00A9288A" w:rsidRPr="00F35816" w:rsidRDefault="00A9288A" w:rsidP="00E37977">
            <w:pPr>
              <w:spacing w:after="0" w:line="240" w:lineRule="auto"/>
              <w:jc w:val="center"/>
              <w:rPr>
                <w:rFonts w:ascii="Times New Roman" w:eastAsia="Times New Roman" w:hAnsi="Times New Roman" w:cs="Times New Roman"/>
                <w:color w:val="2F2F2F"/>
                <w:sz w:val="24"/>
                <w:szCs w:val="24"/>
              </w:rPr>
            </w:pPr>
          </w:p>
        </w:tc>
      </w:tr>
      <w:tr w:rsidR="00D60249" w:rsidRPr="00811C72" w14:paraId="3FD9CC71"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E6E6E6"/>
            <w:vAlign w:val="center"/>
          </w:tcPr>
          <w:p w14:paraId="2F1BD1DC" w14:textId="77777777" w:rsidR="00D60249" w:rsidRPr="00F35816" w:rsidRDefault="00D60249" w:rsidP="00E37977">
            <w:pPr>
              <w:spacing w:after="0" w:line="240" w:lineRule="auto"/>
              <w:rPr>
                <w:rFonts w:ascii="Times New Roman" w:eastAsia="Times New Roman" w:hAnsi="Times New Roman" w:cs="Times New Roman"/>
                <w:color w:val="2F2F2F"/>
                <w:sz w:val="24"/>
                <w:szCs w:val="24"/>
              </w:rPr>
            </w:pPr>
            <w:permStart w:id="1671461828" w:edGrp="everyone" w:colFirst="0" w:colLast="0"/>
            <w:permStart w:id="895436008" w:edGrp="everyone" w:colFirst="1" w:colLast="1"/>
            <w:permStart w:id="2059877646" w:edGrp="everyone" w:colFirst="2" w:colLast="2"/>
            <w:permStart w:id="1241935994" w:edGrp="everyone" w:colFirst="3" w:colLast="3"/>
            <w:permStart w:id="400259500" w:edGrp="everyone" w:colFirst="4" w:colLast="4"/>
            <w:permStart w:id="268461946" w:edGrp="everyone" w:colFirst="5" w:colLast="5"/>
            <w:permEnd w:id="189099192"/>
            <w:permEnd w:id="1017544590"/>
            <w:permEnd w:id="220953468"/>
            <w:permEnd w:id="660032194"/>
            <w:permEnd w:id="1137274411"/>
            <w:permEnd w:id="797392507"/>
          </w:p>
        </w:tc>
        <w:tc>
          <w:tcPr>
            <w:tcW w:w="127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94E9EFD"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364759"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55BE957"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2137771"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r>
      <w:tr w:rsidR="00F35816" w:rsidRPr="00811C72" w14:paraId="13CEE5F6"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E6E6E6"/>
            <w:vAlign w:val="center"/>
          </w:tcPr>
          <w:p w14:paraId="32988B41" w14:textId="77777777" w:rsidR="00F35816" w:rsidRPr="00F35816" w:rsidRDefault="00F35816" w:rsidP="00E37977">
            <w:pPr>
              <w:spacing w:after="0" w:line="240" w:lineRule="auto"/>
              <w:rPr>
                <w:rFonts w:ascii="Times New Roman" w:eastAsia="Times New Roman" w:hAnsi="Times New Roman" w:cs="Times New Roman"/>
                <w:color w:val="2F2F2F"/>
                <w:sz w:val="24"/>
                <w:szCs w:val="24"/>
              </w:rPr>
            </w:pPr>
            <w:permStart w:id="218398171" w:edGrp="everyone" w:colFirst="0" w:colLast="0"/>
            <w:permStart w:id="1355709937" w:edGrp="everyone" w:colFirst="1" w:colLast="1"/>
            <w:permStart w:id="1876509556" w:edGrp="everyone" w:colFirst="2" w:colLast="2"/>
            <w:permStart w:id="1636504696" w:edGrp="everyone" w:colFirst="3" w:colLast="3"/>
            <w:permStart w:id="2142659576" w:edGrp="everyone" w:colFirst="4" w:colLast="4"/>
            <w:permStart w:id="830488247" w:edGrp="everyone" w:colFirst="5" w:colLast="5"/>
            <w:permEnd w:id="1671461828"/>
            <w:permEnd w:id="895436008"/>
            <w:permEnd w:id="2059877646"/>
            <w:permEnd w:id="1241935994"/>
            <w:permEnd w:id="400259500"/>
            <w:permEnd w:id="268461946"/>
          </w:p>
        </w:tc>
        <w:tc>
          <w:tcPr>
            <w:tcW w:w="127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1231A6D"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AB98AF5"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B14BE29"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5CFE69E"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r>
      <w:tr w:rsidR="00F35816" w:rsidRPr="00811C72" w14:paraId="1B9F42C4"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E6E6E6"/>
            <w:vAlign w:val="center"/>
          </w:tcPr>
          <w:p w14:paraId="635DDC9D" w14:textId="77777777" w:rsidR="00F35816" w:rsidRPr="00F35816" w:rsidRDefault="00F35816" w:rsidP="00E37977">
            <w:pPr>
              <w:spacing w:after="0" w:line="240" w:lineRule="auto"/>
              <w:rPr>
                <w:rFonts w:ascii="Times New Roman" w:eastAsia="Times New Roman" w:hAnsi="Times New Roman" w:cs="Times New Roman"/>
                <w:color w:val="2F2F2F"/>
                <w:sz w:val="24"/>
                <w:szCs w:val="24"/>
              </w:rPr>
            </w:pPr>
            <w:permStart w:id="516503849" w:edGrp="everyone" w:colFirst="0" w:colLast="0"/>
            <w:permStart w:id="1431128023" w:edGrp="everyone" w:colFirst="1" w:colLast="1"/>
            <w:permStart w:id="1310142995" w:edGrp="everyone" w:colFirst="2" w:colLast="2"/>
            <w:permStart w:id="986717650" w:edGrp="everyone" w:colFirst="3" w:colLast="3"/>
            <w:permStart w:id="1711435512" w:edGrp="everyone" w:colFirst="4" w:colLast="4"/>
            <w:permStart w:id="1226517745" w:edGrp="everyone" w:colFirst="5" w:colLast="5"/>
            <w:permEnd w:id="218398171"/>
            <w:permEnd w:id="1355709937"/>
            <w:permEnd w:id="1876509556"/>
            <w:permEnd w:id="1636504696"/>
            <w:permEnd w:id="2142659576"/>
            <w:permEnd w:id="830488247"/>
          </w:p>
        </w:tc>
        <w:tc>
          <w:tcPr>
            <w:tcW w:w="127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2E55EC9"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720023"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47C249E"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9959C70" w14:textId="77777777" w:rsidR="00F35816" w:rsidRPr="00F35816" w:rsidRDefault="00F35816" w:rsidP="00E37977">
            <w:pPr>
              <w:spacing w:after="0" w:line="240" w:lineRule="auto"/>
              <w:jc w:val="center"/>
              <w:rPr>
                <w:rFonts w:ascii="Times New Roman" w:eastAsia="Times New Roman" w:hAnsi="Times New Roman" w:cs="Times New Roman"/>
                <w:color w:val="2F2F2F"/>
                <w:sz w:val="24"/>
                <w:szCs w:val="24"/>
              </w:rPr>
            </w:pPr>
          </w:p>
        </w:tc>
      </w:tr>
      <w:tr w:rsidR="00D60249" w:rsidRPr="00811C72" w14:paraId="1DE8099D"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E6E6E6"/>
            <w:vAlign w:val="center"/>
          </w:tcPr>
          <w:p w14:paraId="44C659DF" w14:textId="77777777" w:rsidR="00D60249" w:rsidRPr="00F35816" w:rsidRDefault="00D60249" w:rsidP="00E37977">
            <w:pPr>
              <w:spacing w:after="0" w:line="240" w:lineRule="auto"/>
              <w:rPr>
                <w:rFonts w:ascii="Times New Roman" w:eastAsia="Times New Roman" w:hAnsi="Times New Roman" w:cs="Times New Roman"/>
                <w:color w:val="2F2F2F"/>
                <w:sz w:val="24"/>
                <w:szCs w:val="24"/>
              </w:rPr>
            </w:pPr>
            <w:permStart w:id="490496737" w:edGrp="everyone" w:colFirst="0" w:colLast="0"/>
            <w:permStart w:id="57950238" w:edGrp="everyone" w:colFirst="1" w:colLast="1"/>
            <w:permStart w:id="1906061634" w:edGrp="everyone" w:colFirst="2" w:colLast="2"/>
            <w:permStart w:id="1175337532" w:edGrp="everyone" w:colFirst="3" w:colLast="3"/>
            <w:permStart w:id="1897609986" w:edGrp="everyone" w:colFirst="4" w:colLast="4"/>
            <w:permStart w:id="934766903" w:edGrp="everyone" w:colFirst="5" w:colLast="5"/>
            <w:permEnd w:id="516503849"/>
            <w:permEnd w:id="1431128023"/>
            <w:permEnd w:id="1310142995"/>
            <w:permEnd w:id="986717650"/>
            <w:permEnd w:id="1711435512"/>
            <w:permEnd w:id="1226517745"/>
          </w:p>
        </w:tc>
        <w:tc>
          <w:tcPr>
            <w:tcW w:w="127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729F53"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056E86D"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11F7D0F"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00D6BAA"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r>
      <w:tr w:rsidR="00D60249" w:rsidRPr="00811C72" w14:paraId="6D139846"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E6E6E6"/>
            <w:vAlign w:val="center"/>
          </w:tcPr>
          <w:p w14:paraId="0D787086" w14:textId="77777777" w:rsidR="00D60249" w:rsidRPr="00F35816" w:rsidRDefault="00D60249" w:rsidP="00E37977">
            <w:pPr>
              <w:spacing w:after="0" w:line="240" w:lineRule="auto"/>
              <w:rPr>
                <w:rFonts w:ascii="Times New Roman" w:eastAsia="Times New Roman" w:hAnsi="Times New Roman" w:cs="Times New Roman"/>
                <w:color w:val="2F2F2F"/>
                <w:sz w:val="24"/>
                <w:szCs w:val="24"/>
              </w:rPr>
            </w:pPr>
            <w:permStart w:id="2145525808" w:edGrp="everyone" w:colFirst="0" w:colLast="0"/>
            <w:permStart w:id="253188572" w:edGrp="everyone" w:colFirst="1" w:colLast="1"/>
            <w:permStart w:id="1101339260" w:edGrp="everyone" w:colFirst="2" w:colLast="2"/>
            <w:permStart w:id="523831296" w:edGrp="everyone" w:colFirst="3" w:colLast="3"/>
            <w:permStart w:id="919276975" w:edGrp="everyone" w:colFirst="4" w:colLast="4"/>
            <w:permStart w:id="2142910967" w:edGrp="everyone" w:colFirst="5" w:colLast="5"/>
            <w:permEnd w:id="490496737"/>
            <w:permEnd w:id="57950238"/>
            <w:permEnd w:id="1906061634"/>
            <w:permEnd w:id="1175337532"/>
            <w:permEnd w:id="1897609986"/>
            <w:permEnd w:id="934766903"/>
          </w:p>
        </w:tc>
        <w:tc>
          <w:tcPr>
            <w:tcW w:w="127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081827E"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378165B"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FE8132"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AF105E" w14:textId="77777777" w:rsidR="00D60249" w:rsidRPr="00F35816" w:rsidRDefault="00D60249" w:rsidP="00E37977">
            <w:pPr>
              <w:spacing w:after="0" w:line="240" w:lineRule="auto"/>
              <w:jc w:val="center"/>
              <w:rPr>
                <w:rFonts w:ascii="Times New Roman" w:eastAsia="Times New Roman" w:hAnsi="Times New Roman" w:cs="Times New Roman"/>
                <w:color w:val="2F2F2F"/>
                <w:sz w:val="24"/>
                <w:szCs w:val="24"/>
              </w:rPr>
            </w:pPr>
          </w:p>
        </w:tc>
      </w:tr>
      <w:tr w:rsidR="005A3807" w:rsidRPr="005A3807" w14:paraId="6383A751" w14:textId="77777777" w:rsidTr="000A659B">
        <w:trPr>
          <w:trHeight w:val="321"/>
        </w:trPr>
        <w:tc>
          <w:tcPr>
            <w:tcW w:w="3256" w:type="dxa"/>
            <w:tcBorders>
              <w:top w:val="single" w:sz="4" w:space="0" w:color="auto"/>
              <w:left w:val="single" w:sz="4" w:space="0" w:color="auto"/>
              <w:bottom w:val="single" w:sz="4" w:space="0" w:color="auto"/>
              <w:right w:val="single" w:sz="4" w:space="0" w:color="auto"/>
            </w:tcBorders>
            <w:shd w:val="clear" w:color="000000" w:fill="C00000"/>
            <w:vAlign w:val="center"/>
          </w:tcPr>
          <w:p w14:paraId="164FCC59" w14:textId="4CB6CBEE" w:rsidR="005A3807" w:rsidRPr="005A3807" w:rsidRDefault="005A3807" w:rsidP="00E37977">
            <w:pPr>
              <w:spacing w:after="0" w:line="240" w:lineRule="auto"/>
              <w:rPr>
                <w:rFonts w:ascii="Times New Roman" w:eastAsia="Times New Roman" w:hAnsi="Times New Roman" w:cs="Times New Roman"/>
                <w:b/>
                <w:bCs/>
                <w:color w:val="FFFFFF" w:themeColor="background1"/>
                <w:sz w:val="28"/>
                <w:szCs w:val="28"/>
              </w:rPr>
            </w:pPr>
            <w:permStart w:id="47974349" w:edGrp="everyone" w:colFirst="1" w:colLast="1"/>
            <w:permStart w:id="265906856" w:edGrp="everyone" w:colFirst="2" w:colLast="2"/>
            <w:permStart w:id="928528805" w:edGrp="everyone" w:colFirst="3" w:colLast="3"/>
            <w:permStart w:id="2117105348" w:edGrp="everyone" w:colFirst="4" w:colLast="4"/>
            <w:permEnd w:id="2145525808"/>
            <w:permEnd w:id="253188572"/>
            <w:permEnd w:id="1101339260"/>
            <w:permEnd w:id="523831296"/>
            <w:permEnd w:id="919276975"/>
            <w:permEnd w:id="2142910967"/>
            <w:r w:rsidRPr="005A3807">
              <w:rPr>
                <w:rFonts w:ascii="Times New Roman" w:eastAsia="Times New Roman" w:hAnsi="Times New Roman" w:cs="Times New Roman"/>
                <w:b/>
                <w:bCs/>
                <w:color w:val="FFFFFF" w:themeColor="background1"/>
                <w:sz w:val="28"/>
                <w:szCs w:val="28"/>
              </w:rPr>
              <w:t>ESTIMATED START-UP BUDGET</w:t>
            </w:r>
          </w:p>
        </w:tc>
        <w:tc>
          <w:tcPr>
            <w:tcW w:w="1275" w:type="dxa"/>
            <w:tcBorders>
              <w:top w:val="single" w:sz="4" w:space="0" w:color="auto"/>
              <w:left w:val="single" w:sz="4" w:space="0" w:color="auto"/>
              <w:bottom w:val="single" w:sz="4" w:space="0" w:color="auto"/>
              <w:right w:val="single" w:sz="4" w:space="0" w:color="auto"/>
            </w:tcBorders>
            <w:shd w:val="clear" w:color="000000" w:fill="C00000"/>
            <w:noWrap/>
            <w:vAlign w:val="center"/>
          </w:tcPr>
          <w:p w14:paraId="0E5F2F1A" w14:textId="77777777" w:rsidR="005A3807" w:rsidRPr="005A3807" w:rsidRDefault="005A3807" w:rsidP="005A3807">
            <w:pPr>
              <w:spacing w:after="0" w:line="240" w:lineRule="auto"/>
              <w:rPr>
                <w:rFonts w:ascii="Times New Roman" w:eastAsia="Times New Roman" w:hAnsi="Times New Roman" w:cs="Times New Roman"/>
                <w:b/>
                <w:bCs/>
                <w:color w:val="FFFFFF" w:themeColor="background1"/>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000000" w:fill="C00000"/>
            <w:noWrap/>
            <w:vAlign w:val="center"/>
          </w:tcPr>
          <w:p w14:paraId="749EB7D5" w14:textId="77777777" w:rsidR="005A3807" w:rsidRPr="005A3807" w:rsidRDefault="005A3807" w:rsidP="005A3807">
            <w:pPr>
              <w:spacing w:after="0" w:line="240" w:lineRule="auto"/>
              <w:rPr>
                <w:rFonts w:ascii="Times New Roman" w:eastAsia="Times New Roman" w:hAnsi="Times New Roman" w:cs="Times New Roman"/>
                <w:b/>
                <w:bCs/>
                <w:color w:val="FFFFFF" w:themeColor="background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000000" w:fill="C00000"/>
            <w:noWrap/>
            <w:vAlign w:val="center"/>
          </w:tcPr>
          <w:p w14:paraId="07FF59D9" w14:textId="77777777" w:rsidR="005A3807" w:rsidRPr="005A3807" w:rsidRDefault="005A3807" w:rsidP="005A3807">
            <w:pPr>
              <w:spacing w:after="0" w:line="240" w:lineRule="auto"/>
              <w:rPr>
                <w:rFonts w:ascii="Times New Roman" w:eastAsia="Times New Roman" w:hAnsi="Times New Roman" w:cs="Times New Roman"/>
                <w:b/>
                <w:bCs/>
                <w:color w:val="FFFFFF" w:themeColor="background1"/>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000000" w:fill="C00000"/>
            <w:noWrap/>
            <w:vAlign w:val="center"/>
          </w:tcPr>
          <w:p w14:paraId="6A2689DC" w14:textId="044F6085" w:rsidR="005A3807" w:rsidRPr="005A3807" w:rsidRDefault="005A3807" w:rsidP="005A3807">
            <w:pPr>
              <w:spacing w:after="0" w:line="240" w:lineRule="auto"/>
              <w:rPr>
                <w:rFonts w:ascii="Times New Roman" w:eastAsia="Times New Roman" w:hAnsi="Times New Roman" w:cs="Times New Roman"/>
                <w:b/>
                <w:bCs/>
                <w:color w:val="FFFFFF" w:themeColor="background1"/>
                <w:sz w:val="28"/>
                <w:szCs w:val="28"/>
                <w:lang w:val="uk-UA"/>
              </w:rPr>
            </w:pPr>
          </w:p>
        </w:tc>
      </w:tr>
      <w:permEnd w:id="47974349"/>
      <w:permEnd w:id="265906856"/>
      <w:permEnd w:id="928528805"/>
      <w:permEnd w:id="2117105348"/>
    </w:tbl>
    <w:p w14:paraId="1B6567FD" w14:textId="77777777" w:rsidR="00A9288A" w:rsidRPr="00811C72" w:rsidRDefault="00A9288A" w:rsidP="00CA6E3F">
      <w:pPr>
        <w:spacing w:after="0" w:line="240" w:lineRule="auto"/>
        <w:rPr>
          <w:rFonts w:ascii="Times New Roman" w:hAnsi="Times New Roman" w:cs="Times New Roman"/>
          <w:sz w:val="28"/>
          <w:szCs w:val="28"/>
        </w:rPr>
      </w:pPr>
    </w:p>
    <w:p w14:paraId="45B484DD" w14:textId="77777777" w:rsidR="00EA5F84" w:rsidRPr="00811C72" w:rsidRDefault="00EA5F84" w:rsidP="00CA6E3F">
      <w:pPr>
        <w:spacing w:after="0" w:line="240" w:lineRule="auto"/>
        <w:rPr>
          <w:rFonts w:ascii="Times New Roman" w:hAnsi="Times New Roman" w:cs="Times New Roman"/>
          <w:sz w:val="28"/>
          <w:szCs w:val="28"/>
        </w:rPr>
        <w:sectPr w:rsidR="00EA5F84" w:rsidRPr="00811C72" w:rsidSect="00212B62">
          <w:footerReference w:type="default" r:id="rId12"/>
          <w:pgSz w:w="12240" w:h="15840"/>
          <w:pgMar w:top="1701" w:right="1440" w:bottom="1134" w:left="1440" w:header="720" w:footer="1129" w:gutter="0"/>
          <w:cols w:space="720"/>
          <w:docGrid w:linePitch="360"/>
        </w:sectPr>
      </w:pPr>
    </w:p>
    <w:p w14:paraId="4779F264" w14:textId="5C076253" w:rsidR="00DA7DF6" w:rsidRPr="0042102C" w:rsidRDefault="00940C9E" w:rsidP="00CA6E3F">
      <w:pPr>
        <w:pStyle w:val="a9"/>
        <w:numPr>
          <w:ilvl w:val="0"/>
          <w:numId w:val="21"/>
        </w:numPr>
        <w:spacing w:after="0" w:line="240" w:lineRule="auto"/>
        <w:ind w:left="0"/>
        <w:jc w:val="both"/>
        <w:rPr>
          <w:rFonts w:ascii="Times New Roman" w:hAnsi="Times New Roman" w:cs="Times New Roman"/>
          <w:sz w:val="28"/>
          <w:szCs w:val="28"/>
        </w:rPr>
      </w:pPr>
      <w:r w:rsidRPr="00811C72">
        <w:rPr>
          <w:rFonts w:ascii="Times New Roman" w:hAnsi="Times New Roman" w:cs="Times New Roman"/>
          <w:b/>
          <w:color w:val="D83B01"/>
          <w:sz w:val="28"/>
          <w:szCs w:val="28"/>
        </w:rPr>
        <w:lastRenderedPageBreak/>
        <w:t xml:space="preserve">Projected </w:t>
      </w:r>
      <w:r w:rsidR="008E5632" w:rsidRPr="00811C72">
        <w:rPr>
          <w:rFonts w:ascii="Times New Roman" w:hAnsi="Times New Roman" w:cs="Times New Roman"/>
          <w:b/>
          <w:color w:val="D83B01"/>
          <w:sz w:val="28"/>
          <w:szCs w:val="28"/>
        </w:rPr>
        <w:t>Profit and Loss Model:</w:t>
      </w:r>
      <w:r w:rsidR="008E5632" w:rsidRPr="00811C72">
        <w:rPr>
          <w:rFonts w:ascii="Times New Roman" w:hAnsi="Times New Roman" w:cs="Times New Roman"/>
          <w:color w:val="D83B01"/>
          <w:sz w:val="28"/>
          <w:szCs w:val="28"/>
        </w:rPr>
        <w:t xml:space="preserve"> </w:t>
      </w:r>
      <w:bookmarkStart w:id="10" w:name="RANGE!A1:N34"/>
    </w:p>
    <w:p w14:paraId="55E11F92" w14:textId="77777777" w:rsidR="0042102C" w:rsidRPr="00811C72" w:rsidRDefault="0042102C" w:rsidP="0042102C">
      <w:pPr>
        <w:pStyle w:val="a9"/>
        <w:spacing w:after="0" w:line="240" w:lineRule="auto"/>
        <w:ind w:left="0"/>
        <w:jc w:val="both"/>
        <w:rPr>
          <w:rFonts w:ascii="Times New Roman" w:hAnsi="Times New Roman" w:cs="Times New Roman"/>
          <w:sz w:val="28"/>
          <w:szCs w:val="28"/>
        </w:rPr>
      </w:pPr>
    </w:p>
    <w:tbl>
      <w:tblPr>
        <w:tblW w:w="12955" w:type="dxa"/>
        <w:tblLook w:val="04A0" w:firstRow="1" w:lastRow="0" w:firstColumn="1" w:lastColumn="0" w:noHBand="0" w:noVBand="1"/>
      </w:tblPr>
      <w:tblGrid>
        <w:gridCol w:w="1795"/>
        <w:gridCol w:w="828"/>
        <w:gridCol w:w="836"/>
        <w:gridCol w:w="911"/>
        <w:gridCol w:w="866"/>
        <w:gridCol w:w="896"/>
        <w:gridCol w:w="836"/>
        <w:gridCol w:w="806"/>
        <w:gridCol w:w="896"/>
        <w:gridCol w:w="836"/>
        <w:gridCol w:w="866"/>
        <w:gridCol w:w="881"/>
        <w:gridCol w:w="866"/>
        <w:gridCol w:w="836"/>
      </w:tblGrid>
      <w:tr w:rsidR="00DA7DF6" w:rsidRPr="00811C72" w14:paraId="49490FB5" w14:textId="77777777" w:rsidTr="009313FE">
        <w:trPr>
          <w:divId w:val="1272130857"/>
          <w:trHeight w:val="20"/>
        </w:trPr>
        <w:tc>
          <w:tcPr>
            <w:tcW w:w="0" w:type="auto"/>
            <w:gridSpan w:val="14"/>
            <w:tcBorders>
              <w:top w:val="nil"/>
              <w:left w:val="single" w:sz="4" w:space="0" w:color="404040"/>
              <w:bottom w:val="nil"/>
              <w:right w:val="nil"/>
            </w:tcBorders>
            <w:shd w:val="clear" w:color="auto" w:fill="9D2A01"/>
            <w:noWrap/>
            <w:vAlign w:val="center"/>
            <w:hideMark/>
          </w:tcPr>
          <w:p w14:paraId="2C54B8FA" w14:textId="4BAF2F94" w:rsidR="00DA7DF6" w:rsidRPr="00811C72" w:rsidRDefault="009313FE" w:rsidP="00CA6E3F">
            <w:pPr>
              <w:spacing w:after="0" w:line="240" w:lineRule="auto"/>
              <w:rPr>
                <w:rFonts w:ascii="Times New Roman" w:eastAsia="Times New Roman" w:hAnsi="Times New Roman" w:cs="Times New Roman"/>
                <w:b/>
                <w:bCs/>
                <w:color w:val="F2F2F2"/>
                <w:sz w:val="28"/>
                <w:szCs w:val="28"/>
              </w:rPr>
            </w:pPr>
            <w:r w:rsidRPr="009313FE">
              <w:rPr>
                <w:rFonts w:ascii="Times New Roman" w:hAnsi="Times New Roman" w:cs="Times New Roman"/>
                <w:b/>
                <w:color w:val="FFFFFF" w:themeColor="background1"/>
                <w:sz w:val="28"/>
                <w:szCs w:val="28"/>
              </w:rPr>
              <w:t>PROFIT AND LOSS MODEL</w:t>
            </w:r>
            <w:commentRangeStart w:id="11"/>
            <w:commentRangeEnd w:id="11"/>
            <w:r w:rsidRPr="009313FE">
              <w:rPr>
                <w:rStyle w:val="ac"/>
                <w:color w:val="FFFFFF" w:themeColor="background1"/>
              </w:rPr>
              <w:commentReference w:id="11"/>
            </w:r>
            <w:r w:rsidR="002B6D03">
              <w:rPr>
                <w:rFonts w:ascii="Times New Roman" w:hAnsi="Times New Roman" w:cs="Times New Roman"/>
                <w:b/>
                <w:color w:val="FFFFFF" w:themeColor="background1"/>
                <w:sz w:val="28"/>
                <w:szCs w:val="28"/>
              </w:rPr>
              <w:t xml:space="preserve"> (1-st YEAR)</w:t>
            </w:r>
          </w:p>
        </w:tc>
      </w:tr>
      <w:tr w:rsidR="003626FF" w:rsidRPr="00CF653E" w14:paraId="0155FA8F" w14:textId="77777777" w:rsidTr="009313FE">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6D05D50"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REVENUE</w:t>
            </w:r>
          </w:p>
        </w:tc>
        <w:tc>
          <w:tcPr>
            <w:tcW w:w="827" w:type="dxa"/>
            <w:tcBorders>
              <w:top w:val="nil"/>
              <w:left w:val="nil"/>
              <w:bottom w:val="single" w:sz="4" w:space="0" w:color="404040"/>
              <w:right w:val="single" w:sz="4" w:space="0" w:color="404040"/>
            </w:tcBorders>
            <w:shd w:val="clear" w:color="000000" w:fill="E6E6E6"/>
            <w:vAlign w:val="center"/>
            <w:hideMark/>
          </w:tcPr>
          <w:p w14:paraId="3298BAE0"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JAN</w:t>
            </w:r>
          </w:p>
        </w:tc>
        <w:tc>
          <w:tcPr>
            <w:tcW w:w="0" w:type="auto"/>
            <w:tcBorders>
              <w:top w:val="nil"/>
              <w:left w:val="nil"/>
              <w:bottom w:val="single" w:sz="4" w:space="0" w:color="404040"/>
              <w:right w:val="single" w:sz="4" w:space="0" w:color="404040"/>
            </w:tcBorders>
            <w:shd w:val="clear" w:color="000000" w:fill="E6E6E6"/>
            <w:vAlign w:val="center"/>
            <w:hideMark/>
          </w:tcPr>
          <w:p w14:paraId="2846041C"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FEB</w:t>
            </w:r>
          </w:p>
        </w:tc>
        <w:tc>
          <w:tcPr>
            <w:tcW w:w="0" w:type="auto"/>
            <w:tcBorders>
              <w:top w:val="nil"/>
              <w:left w:val="nil"/>
              <w:bottom w:val="single" w:sz="4" w:space="0" w:color="404040"/>
              <w:right w:val="single" w:sz="4" w:space="0" w:color="404040"/>
            </w:tcBorders>
            <w:shd w:val="clear" w:color="000000" w:fill="E6E6E6"/>
            <w:vAlign w:val="center"/>
            <w:hideMark/>
          </w:tcPr>
          <w:p w14:paraId="21186CC2"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MAR</w:t>
            </w:r>
          </w:p>
        </w:tc>
        <w:tc>
          <w:tcPr>
            <w:tcW w:w="0" w:type="auto"/>
            <w:tcBorders>
              <w:top w:val="nil"/>
              <w:left w:val="nil"/>
              <w:bottom w:val="single" w:sz="4" w:space="0" w:color="404040"/>
              <w:right w:val="single" w:sz="4" w:space="0" w:color="404040"/>
            </w:tcBorders>
            <w:shd w:val="clear" w:color="000000" w:fill="E6E6E6"/>
            <w:vAlign w:val="center"/>
            <w:hideMark/>
          </w:tcPr>
          <w:p w14:paraId="41110600"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APR</w:t>
            </w:r>
          </w:p>
        </w:tc>
        <w:tc>
          <w:tcPr>
            <w:tcW w:w="0" w:type="auto"/>
            <w:tcBorders>
              <w:top w:val="nil"/>
              <w:left w:val="nil"/>
              <w:bottom w:val="single" w:sz="4" w:space="0" w:color="404040"/>
              <w:right w:val="single" w:sz="4" w:space="0" w:color="404040"/>
            </w:tcBorders>
            <w:shd w:val="clear" w:color="000000" w:fill="E6E6E6"/>
            <w:vAlign w:val="center"/>
            <w:hideMark/>
          </w:tcPr>
          <w:p w14:paraId="451FF854"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MAY</w:t>
            </w:r>
          </w:p>
        </w:tc>
        <w:tc>
          <w:tcPr>
            <w:tcW w:w="0" w:type="auto"/>
            <w:tcBorders>
              <w:top w:val="nil"/>
              <w:left w:val="nil"/>
              <w:bottom w:val="single" w:sz="4" w:space="0" w:color="404040"/>
              <w:right w:val="single" w:sz="4" w:space="0" w:color="404040"/>
            </w:tcBorders>
            <w:shd w:val="clear" w:color="000000" w:fill="E6E6E6"/>
            <w:vAlign w:val="center"/>
            <w:hideMark/>
          </w:tcPr>
          <w:p w14:paraId="76868F8B"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JUN</w:t>
            </w:r>
          </w:p>
        </w:tc>
        <w:tc>
          <w:tcPr>
            <w:tcW w:w="0" w:type="auto"/>
            <w:tcBorders>
              <w:top w:val="nil"/>
              <w:left w:val="nil"/>
              <w:bottom w:val="single" w:sz="4" w:space="0" w:color="404040"/>
              <w:right w:val="single" w:sz="4" w:space="0" w:color="404040"/>
            </w:tcBorders>
            <w:shd w:val="clear" w:color="000000" w:fill="E6E6E6"/>
            <w:vAlign w:val="center"/>
            <w:hideMark/>
          </w:tcPr>
          <w:p w14:paraId="233DD051"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JUL</w:t>
            </w:r>
          </w:p>
        </w:tc>
        <w:tc>
          <w:tcPr>
            <w:tcW w:w="0" w:type="auto"/>
            <w:tcBorders>
              <w:top w:val="nil"/>
              <w:left w:val="nil"/>
              <w:bottom w:val="single" w:sz="4" w:space="0" w:color="404040"/>
              <w:right w:val="single" w:sz="4" w:space="0" w:color="404040"/>
            </w:tcBorders>
            <w:shd w:val="clear" w:color="000000" w:fill="E6E6E6"/>
            <w:vAlign w:val="center"/>
            <w:hideMark/>
          </w:tcPr>
          <w:p w14:paraId="156D80FB"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AUG</w:t>
            </w:r>
          </w:p>
        </w:tc>
        <w:tc>
          <w:tcPr>
            <w:tcW w:w="0" w:type="auto"/>
            <w:tcBorders>
              <w:top w:val="nil"/>
              <w:left w:val="nil"/>
              <w:bottom w:val="single" w:sz="4" w:space="0" w:color="404040"/>
              <w:right w:val="single" w:sz="4" w:space="0" w:color="404040"/>
            </w:tcBorders>
            <w:shd w:val="clear" w:color="000000" w:fill="E6E6E6"/>
            <w:vAlign w:val="center"/>
            <w:hideMark/>
          </w:tcPr>
          <w:p w14:paraId="24F9D096"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SEP</w:t>
            </w:r>
          </w:p>
        </w:tc>
        <w:tc>
          <w:tcPr>
            <w:tcW w:w="0" w:type="auto"/>
            <w:tcBorders>
              <w:top w:val="nil"/>
              <w:left w:val="nil"/>
              <w:bottom w:val="single" w:sz="4" w:space="0" w:color="404040"/>
              <w:right w:val="single" w:sz="4" w:space="0" w:color="404040"/>
            </w:tcBorders>
            <w:shd w:val="clear" w:color="000000" w:fill="E6E6E6"/>
            <w:vAlign w:val="center"/>
            <w:hideMark/>
          </w:tcPr>
          <w:p w14:paraId="1EC3D533"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OCT</w:t>
            </w:r>
          </w:p>
        </w:tc>
        <w:tc>
          <w:tcPr>
            <w:tcW w:w="0" w:type="auto"/>
            <w:tcBorders>
              <w:top w:val="nil"/>
              <w:left w:val="nil"/>
              <w:bottom w:val="single" w:sz="4" w:space="0" w:color="404040"/>
              <w:right w:val="single" w:sz="4" w:space="0" w:color="404040"/>
            </w:tcBorders>
            <w:shd w:val="clear" w:color="000000" w:fill="E6E6E6"/>
            <w:vAlign w:val="center"/>
            <w:hideMark/>
          </w:tcPr>
          <w:p w14:paraId="59D6BCAC"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NOV</w:t>
            </w:r>
          </w:p>
        </w:tc>
        <w:tc>
          <w:tcPr>
            <w:tcW w:w="0" w:type="auto"/>
            <w:tcBorders>
              <w:top w:val="nil"/>
              <w:left w:val="nil"/>
              <w:bottom w:val="single" w:sz="4" w:space="0" w:color="404040"/>
              <w:right w:val="single" w:sz="4" w:space="0" w:color="404040"/>
            </w:tcBorders>
            <w:shd w:val="clear" w:color="000000" w:fill="E6E6E6"/>
            <w:vAlign w:val="center"/>
            <w:hideMark/>
          </w:tcPr>
          <w:p w14:paraId="1E1106B3"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DEC</w:t>
            </w:r>
          </w:p>
        </w:tc>
        <w:tc>
          <w:tcPr>
            <w:tcW w:w="0" w:type="auto"/>
            <w:tcBorders>
              <w:top w:val="nil"/>
              <w:left w:val="nil"/>
              <w:bottom w:val="single" w:sz="4" w:space="0" w:color="404040"/>
              <w:right w:val="single" w:sz="4" w:space="0" w:color="404040"/>
            </w:tcBorders>
            <w:shd w:val="clear" w:color="000000" w:fill="E6E6E6"/>
            <w:vAlign w:val="center"/>
            <w:hideMark/>
          </w:tcPr>
          <w:p w14:paraId="0E3AD04E"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YTD</w:t>
            </w:r>
          </w:p>
        </w:tc>
      </w:tr>
      <w:tr w:rsidR="003626FF" w:rsidRPr="00811C72" w14:paraId="1F75C566"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6099BC60"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permStart w:id="1131434064" w:edGrp="everyone"/>
            <w:r w:rsidRPr="00CF653E">
              <w:rPr>
                <w:rFonts w:ascii="Arial Narrow" w:eastAsia="Times New Roman" w:hAnsi="Arial Narrow" w:cs="Times New Roman"/>
                <w:color w:val="2F2F2F"/>
                <w:sz w:val="20"/>
                <w:szCs w:val="20"/>
              </w:rPr>
              <w:t>Estimated Product Sales</w:t>
            </w:r>
          </w:p>
        </w:tc>
        <w:tc>
          <w:tcPr>
            <w:tcW w:w="827" w:type="dxa"/>
            <w:tcBorders>
              <w:top w:val="nil"/>
              <w:left w:val="nil"/>
              <w:bottom w:val="single" w:sz="4" w:space="0" w:color="404040"/>
              <w:right w:val="single" w:sz="4" w:space="0" w:color="404040"/>
            </w:tcBorders>
            <w:shd w:val="clear" w:color="000000" w:fill="E6E6E6"/>
            <w:noWrap/>
            <w:vAlign w:val="center"/>
          </w:tcPr>
          <w:p w14:paraId="04DC8EF0" w14:textId="68B222A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C643B6C" w14:textId="2F764E9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48547B" w14:textId="2D8DAEC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DDDE002" w14:textId="6754715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3E760BB" w14:textId="52CB965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E769BA9" w14:textId="212CE7F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73E5EF0" w14:textId="441628E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ECCEE09" w14:textId="21CCAD0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6D4A8BC" w14:textId="63F7503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75A097D" w14:textId="324A359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42AEE67" w14:textId="51407EB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E08D822" w14:textId="25C3527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586DB7" w14:textId="4C59A2B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37EBF460"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04228B36"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Less Sales Returns &amp; Discounts</w:t>
            </w:r>
          </w:p>
        </w:tc>
        <w:tc>
          <w:tcPr>
            <w:tcW w:w="827" w:type="dxa"/>
            <w:tcBorders>
              <w:top w:val="nil"/>
              <w:left w:val="nil"/>
              <w:bottom w:val="single" w:sz="4" w:space="0" w:color="404040"/>
              <w:right w:val="single" w:sz="4" w:space="0" w:color="404040"/>
            </w:tcBorders>
            <w:shd w:val="clear" w:color="000000" w:fill="E6E6E6"/>
            <w:noWrap/>
            <w:vAlign w:val="center"/>
          </w:tcPr>
          <w:p w14:paraId="3C435016" w14:textId="2675FC2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D64420B" w14:textId="2741E83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4688F9" w14:textId="07857E1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017E5D" w14:textId="43CC166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759A1B0" w14:textId="3D4CBBC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9C7FA2" w14:textId="06D53B3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2D92126" w14:textId="6FEA33E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ED98A97" w14:textId="1DE8329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AA6B041" w14:textId="4F3ACD7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C46895" w14:textId="170FABB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4ECF419" w14:textId="3F861CE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5D2000" w14:textId="403B570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CA16D53" w14:textId="14E8C0D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25C3A0BD"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20ADDF0"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Service Revenue</w:t>
            </w:r>
          </w:p>
        </w:tc>
        <w:tc>
          <w:tcPr>
            <w:tcW w:w="827" w:type="dxa"/>
            <w:tcBorders>
              <w:top w:val="nil"/>
              <w:left w:val="nil"/>
              <w:bottom w:val="single" w:sz="4" w:space="0" w:color="404040"/>
              <w:right w:val="single" w:sz="4" w:space="0" w:color="404040"/>
            </w:tcBorders>
            <w:shd w:val="clear" w:color="000000" w:fill="E6E6E6"/>
            <w:noWrap/>
            <w:vAlign w:val="center"/>
          </w:tcPr>
          <w:p w14:paraId="25F142F0" w14:textId="60A3E89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A1C9AE" w14:textId="167D514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C2DF8A" w14:textId="469D2AB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06AE57" w14:textId="5A1083C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E5B0717" w14:textId="30697DE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52BBBC5" w14:textId="2AB6586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9CF5A2C" w14:textId="1CC773E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C30927" w14:textId="4988B65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42D55D" w14:textId="36C548D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003378" w14:textId="4B271E6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C33E88" w14:textId="40F67D0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942F398" w14:textId="1B5FB02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8808BA" w14:textId="1757B8F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462732" w:rsidRPr="00811C72" w14:paraId="4551D896"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754BB3FD" w14:textId="017BE9FB" w:rsidR="00462732" w:rsidRPr="00CF653E" w:rsidRDefault="00462732"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Other Revenue</w:t>
            </w:r>
            <w:r>
              <w:rPr>
                <w:rFonts w:ascii="Arial Narrow" w:eastAsia="Times New Roman" w:hAnsi="Arial Narrow" w:cs="Times New Roman"/>
                <w:color w:val="2F2F2F"/>
                <w:sz w:val="20"/>
                <w:szCs w:val="20"/>
              </w:rPr>
              <w:t>…</w:t>
            </w:r>
          </w:p>
        </w:tc>
        <w:tc>
          <w:tcPr>
            <w:tcW w:w="827" w:type="dxa"/>
            <w:tcBorders>
              <w:top w:val="nil"/>
              <w:left w:val="nil"/>
              <w:bottom w:val="single" w:sz="4" w:space="0" w:color="404040"/>
              <w:right w:val="single" w:sz="4" w:space="0" w:color="404040"/>
            </w:tcBorders>
            <w:shd w:val="clear" w:color="000000" w:fill="E6E6E6"/>
            <w:noWrap/>
            <w:vAlign w:val="center"/>
          </w:tcPr>
          <w:p w14:paraId="7444E5F3"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36818F"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014FC2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01B312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E3960B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A40F5A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91CA39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BDB4B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ACAEC4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D66BA7"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ECD10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11C51A4"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74AE5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462732" w:rsidRPr="00811C72" w14:paraId="757FA7ED"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0F92F238" w14:textId="77777777" w:rsidR="00462732" w:rsidRPr="00CF653E" w:rsidRDefault="00462732"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136302A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69458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9D918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E5C6F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0D8A33"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07BBC64"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5F71775"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4B8FC9"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4D7F945"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82B17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DE330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358CB31"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77F85B"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462732" w:rsidRPr="00811C72" w14:paraId="215ABA47"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790B6180" w14:textId="77777777" w:rsidR="00462732" w:rsidRPr="00CF653E" w:rsidRDefault="00462732"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44A86F0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B72473"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8FE144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65C28E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9AFD17"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EC31E5"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431688"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4C40819"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774C65"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EBAAA1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1B0CE3"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ACA61F1"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1C2F98"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3626FF" w:rsidRPr="00811C72" w14:paraId="0DCCA48B"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5CFA2BFB" w14:textId="75EEB2E9" w:rsidR="00DA7DF6" w:rsidRPr="00CF653E" w:rsidRDefault="00DA7DF6"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0476144E" w14:textId="0239A11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0F598D4" w14:textId="26B82A4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F4C21A" w14:textId="48314F3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0C7250E" w14:textId="135BEA1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E55A1D" w14:textId="09BF84F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BEBDB6" w14:textId="219FC7C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780CB48" w14:textId="35232DC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30363AB" w14:textId="4D724DE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138126" w14:textId="2EBE168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4E431B" w14:textId="1BD753F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713469" w14:textId="6B28EB4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5F44C34" w14:textId="5232350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81C393D" w14:textId="0B1F7E0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3EA785BE"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ED111A1"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903489262" w:edGrp="everyone" w:colFirst="1" w:colLast="1"/>
            <w:permStart w:id="276967640" w:edGrp="everyone" w:colFirst="2" w:colLast="2"/>
            <w:permStart w:id="1170081600" w:edGrp="everyone" w:colFirst="3" w:colLast="3"/>
            <w:permStart w:id="1581533881" w:edGrp="everyone" w:colFirst="4" w:colLast="4"/>
            <w:permStart w:id="976626541" w:edGrp="everyone" w:colFirst="5" w:colLast="5"/>
            <w:permStart w:id="359561784" w:edGrp="everyone" w:colFirst="6" w:colLast="6"/>
            <w:permStart w:id="1718902435" w:edGrp="everyone" w:colFirst="7" w:colLast="7"/>
            <w:permStart w:id="1485584629" w:edGrp="everyone" w:colFirst="8" w:colLast="8"/>
            <w:permStart w:id="1654865469" w:edGrp="everyone" w:colFirst="9" w:colLast="9"/>
            <w:permStart w:id="385506497" w:edGrp="everyone" w:colFirst="10" w:colLast="10"/>
            <w:permStart w:id="1917397430" w:edGrp="everyone" w:colFirst="11" w:colLast="11"/>
            <w:permStart w:id="1270946001" w:edGrp="everyone" w:colFirst="12" w:colLast="12"/>
            <w:permStart w:id="1028481408" w:edGrp="everyone" w:colFirst="13" w:colLast="13"/>
            <w:permEnd w:id="1131434064"/>
            <w:r w:rsidRPr="00CF653E">
              <w:rPr>
                <w:rFonts w:ascii="Arial Narrow" w:eastAsia="Times New Roman" w:hAnsi="Arial Narrow" w:cs="Times New Roman"/>
                <w:b/>
                <w:bCs/>
                <w:color w:val="2F2F2F"/>
                <w:sz w:val="20"/>
                <w:szCs w:val="20"/>
              </w:rPr>
              <w:t>Net Sales</w:t>
            </w:r>
          </w:p>
        </w:tc>
        <w:tc>
          <w:tcPr>
            <w:tcW w:w="827" w:type="dxa"/>
            <w:tcBorders>
              <w:top w:val="nil"/>
              <w:left w:val="nil"/>
              <w:bottom w:val="single" w:sz="4" w:space="0" w:color="404040"/>
              <w:right w:val="single" w:sz="4" w:space="0" w:color="404040"/>
            </w:tcBorders>
            <w:shd w:val="clear" w:color="000000" w:fill="E6E6E6"/>
            <w:noWrap/>
            <w:vAlign w:val="center"/>
          </w:tcPr>
          <w:p w14:paraId="359E42FA" w14:textId="21EA296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37C4378" w14:textId="2CA06FB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35137C" w14:textId="56985276"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393B11" w14:textId="159D823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9BA570" w14:textId="24B02C3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267E40" w14:textId="0AF99AB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C61872" w14:textId="25A02008"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A493EC" w14:textId="34FB3EAC"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DCB9BA8" w14:textId="3B7FE83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1F241E" w14:textId="0B865537"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B9738E" w14:textId="0DA1996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92F490" w14:textId="5D7FDF2D"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BD1A52" w14:textId="77E66A1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tr w:rsidR="003626FF" w:rsidRPr="00811C72" w14:paraId="17B7714A"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3BC2AE94"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269909587" w:edGrp="everyone" w:colFirst="1" w:colLast="1"/>
            <w:permStart w:id="1128415164" w:edGrp="everyone" w:colFirst="2" w:colLast="2"/>
            <w:permStart w:id="1761083964" w:edGrp="everyone" w:colFirst="3" w:colLast="3"/>
            <w:permStart w:id="1686257199" w:edGrp="everyone" w:colFirst="4" w:colLast="4"/>
            <w:permStart w:id="728442012" w:edGrp="everyone" w:colFirst="5" w:colLast="5"/>
            <w:permStart w:id="913462355" w:edGrp="everyone" w:colFirst="6" w:colLast="6"/>
            <w:permStart w:id="841181158" w:edGrp="everyone" w:colFirst="7" w:colLast="7"/>
            <w:permStart w:id="784281754" w:edGrp="everyone" w:colFirst="8" w:colLast="8"/>
            <w:permStart w:id="1392182714" w:edGrp="everyone" w:colFirst="9" w:colLast="9"/>
            <w:permStart w:id="1230448617" w:edGrp="everyone" w:colFirst="10" w:colLast="10"/>
            <w:permStart w:id="294412164" w:edGrp="everyone" w:colFirst="11" w:colLast="11"/>
            <w:permStart w:id="1063278155" w:edGrp="everyone" w:colFirst="12" w:colLast="12"/>
            <w:permStart w:id="1920534354" w:edGrp="everyone" w:colFirst="13" w:colLast="13"/>
            <w:permEnd w:id="903489262"/>
            <w:permEnd w:id="276967640"/>
            <w:permEnd w:id="1170081600"/>
            <w:permEnd w:id="1581533881"/>
            <w:permEnd w:id="976626541"/>
            <w:permEnd w:id="359561784"/>
            <w:permEnd w:id="1718902435"/>
            <w:permEnd w:id="1485584629"/>
            <w:permEnd w:id="1654865469"/>
            <w:permEnd w:id="385506497"/>
            <w:permEnd w:id="1917397430"/>
            <w:permEnd w:id="1270946001"/>
            <w:permEnd w:id="1028481408"/>
            <w:r w:rsidRPr="00CF653E">
              <w:rPr>
                <w:rFonts w:ascii="Arial Narrow" w:eastAsia="Times New Roman" w:hAnsi="Arial Narrow" w:cs="Times New Roman"/>
                <w:b/>
                <w:bCs/>
                <w:color w:val="2F2F2F"/>
                <w:sz w:val="20"/>
                <w:szCs w:val="20"/>
              </w:rPr>
              <w:t>Cost of Goods Sold</w:t>
            </w:r>
          </w:p>
        </w:tc>
        <w:tc>
          <w:tcPr>
            <w:tcW w:w="827" w:type="dxa"/>
            <w:tcBorders>
              <w:top w:val="nil"/>
              <w:left w:val="nil"/>
              <w:bottom w:val="single" w:sz="4" w:space="0" w:color="404040"/>
              <w:right w:val="single" w:sz="4" w:space="0" w:color="404040"/>
            </w:tcBorders>
            <w:shd w:val="clear" w:color="000000" w:fill="E6E6E6"/>
            <w:noWrap/>
            <w:vAlign w:val="center"/>
          </w:tcPr>
          <w:p w14:paraId="36B03477" w14:textId="300F1AD6"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0D984C3" w14:textId="3A06C06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3C6E3E9" w14:textId="7824E233"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224EE5" w14:textId="566B944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F39543A" w14:textId="19FE937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560EEEB" w14:textId="414F4B0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BA698B" w14:textId="4503E40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6FA781" w14:textId="4CCF3A7E"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79C793" w14:textId="0F15A7B3"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E9FF5C" w14:textId="0922975E"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7F645A9" w14:textId="3EC43B45"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DB4B0C" w14:textId="19787F9C"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0DADF5A" w14:textId="2F4231AD"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tr w:rsidR="003626FF" w:rsidRPr="00811C72" w14:paraId="183DB357"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381E571"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96161720" w:edGrp="everyone" w:colFirst="1" w:colLast="1"/>
            <w:permStart w:id="1408896783" w:edGrp="everyone" w:colFirst="2" w:colLast="2"/>
            <w:permStart w:id="187854121" w:edGrp="everyone" w:colFirst="3" w:colLast="3"/>
            <w:permStart w:id="2059808116" w:edGrp="everyone" w:colFirst="4" w:colLast="4"/>
            <w:permStart w:id="1490246490" w:edGrp="everyone" w:colFirst="5" w:colLast="5"/>
            <w:permStart w:id="1350520181" w:edGrp="everyone" w:colFirst="6" w:colLast="6"/>
            <w:permStart w:id="184899529" w:edGrp="everyone" w:colFirst="7" w:colLast="7"/>
            <w:permStart w:id="646807220" w:edGrp="everyone" w:colFirst="8" w:colLast="8"/>
            <w:permStart w:id="1237654190" w:edGrp="everyone" w:colFirst="9" w:colLast="9"/>
            <w:permStart w:id="1016750501" w:edGrp="everyone" w:colFirst="10" w:colLast="10"/>
            <w:permStart w:id="946349122" w:edGrp="everyone" w:colFirst="11" w:colLast="11"/>
            <w:permStart w:id="1058481489" w:edGrp="everyone" w:colFirst="12" w:colLast="12"/>
            <w:permStart w:id="2043944584" w:edGrp="everyone" w:colFirst="13" w:colLast="13"/>
            <w:permEnd w:id="269909587"/>
            <w:permEnd w:id="1128415164"/>
            <w:permEnd w:id="1761083964"/>
            <w:permEnd w:id="1686257199"/>
            <w:permEnd w:id="728442012"/>
            <w:permEnd w:id="913462355"/>
            <w:permEnd w:id="841181158"/>
            <w:permEnd w:id="784281754"/>
            <w:permEnd w:id="1392182714"/>
            <w:permEnd w:id="1230448617"/>
            <w:permEnd w:id="294412164"/>
            <w:permEnd w:id="1063278155"/>
            <w:permEnd w:id="1920534354"/>
            <w:r w:rsidRPr="00CF653E">
              <w:rPr>
                <w:rFonts w:ascii="Arial Narrow" w:eastAsia="Times New Roman" w:hAnsi="Arial Narrow" w:cs="Times New Roman"/>
                <w:b/>
                <w:bCs/>
                <w:color w:val="2F2F2F"/>
                <w:sz w:val="20"/>
                <w:szCs w:val="20"/>
              </w:rPr>
              <w:t>Gross Profit</w:t>
            </w:r>
          </w:p>
        </w:tc>
        <w:tc>
          <w:tcPr>
            <w:tcW w:w="827" w:type="dxa"/>
            <w:tcBorders>
              <w:top w:val="nil"/>
              <w:left w:val="nil"/>
              <w:bottom w:val="single" w:sz="4" w:space="0" w:color="404040"/>
              <w:right w:val="single" w:sz="4" w:space="0" w:color="404040"/>
            </w:tcBorders>
            <w:shd w:val="clear" w:color="000000" w:fill="E6E6E6"/>
            <w:noWrap/>
            <w:vAlign w:val="center"/>
          </w:tcPr>
          <w:p w14:paraId="594C1DC7" w14:textId="61231D8E"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1F53B4" w14:textId="22CB0247"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4DAF642" w14:textId="182D7415"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F2621F6" w14:textId="2F20CB8C"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F1A7FF" w14:textId="0F8CFF0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5C69C02" w14:textId="2073A4F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F5BBF4E" w14:textId="7ADD8CE8"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DC71795" w14:textId="4CD3F7FD"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E09FE5" w14:textId="48CF1E8E"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62FC45" w14:textId="67307396"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74A203" w14:textId="089214B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77F061" w14:textId="6C475B9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4DA849" w14:textId="4E85562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permEnd w:id="96161720"/>
      <w:permEnd w:id="1408896783"/>
      <w:permEnd w:id="187854121"/>
      <w:permEnd w:id="2059808116"/>
      <w:permEnd w:id="1490246490"/>
      <w:permEnd w:id="1350520181"/>
      <w:permEnd w:id="184899529"/>
      <w:permEnd w:id="646807220"/>
      <w:permEnd w:id="1237654190"/>
      <w:permEnd w:id="1016750501"/>
      <w:permEnd w:id="946349122"/>
      <w:permEnd w:id="1058481489"/>
      <w:permEnd w:id="2043944584"/>
      <w:tr w:rsidR="00DA7DF6" w:rsidRPr="00811C72" w14:paraId="6B71645F" w14:textId="77777777" w:rsidTr="009313FE">
        <w:trPr>
          <w:divId w:val="1272130857"/>
          <w:trHeight w:val="20"/>
        </w:trPr>
        <w:tc>
          <w:tcPr>
            <w:tcW w:w="0" w:type="auto"/>
            <w:gridSpan w:val="14"/>
            <w:tcBorders>
              <w:top w:val="single" w:sz="4" w:space="0" w:color="404040"/>
              <w:left w:val="single" w:sz="4" w:space="0" w:color="404040"/>
              <w:bottom w:val="single" w:sz="4" w:space="0" w:color="404040"/>
              <w:right w:val="nil"/>
            </w:tcBorders>
            <w:shd w:val="clear" w:color="000000" w:fill="D83B01"/>
            <w:vAlign w:val="center"/>
            <w:hideMark/>
          </w:tcPr>
          <w:p w14:paraId="1215DAA3" w14:textId="77777777" w:rsidR="00DA7DF6" w:rsidRPr="00CF653E" w:rsidRDefault="00DA7DF6" w:rsidP="00CA6E3F">
            <w:pPr>
              <w:spacing w:after="0" w:line="240" w:lineRule="auto"/>
              <w:jc w:val="right"/>
              <w:rPr>
                <w:rFonts w:ascii="Arial Narrow" w:eastAsia="Times New Roman" w:hAnsi="Arial Narrow" w:cs="Times New Roman"/>
                <w:b/>
                <w:bCs/>
                <w:color w:val="F2F2F2"/>
                <w:sz w:val="26"/>
                <w:szCs w:val="26"/>
              </w:rPr>
            </w:pPr>
            <w:r w:rsidRPr="00CF653E">
              <w:rPr>
                <w:rFonts w:ascii="Arial Narrow" w:eastAsia="Times New Roman" w:hAnsi="Arial Narrow" w:cs="Times New Roman"/>
                <w:b/>
                <w:bCs/>
                <w:color w:val="F2F2F2"/>
                <w:sz w:val="26"/>
                <w:szCs w:val="26"/>
              </w:rPr>
              <w:t> </w:t>
            </w:r>
          </w:p>
        </w:tc>
      </w:tr>
      <w:tr w:rsidR="003626FF" w:rsidRPr="00CF653E" w14:paraId="539EA111" w14:textId="77777777" w:rsidTr="009313FE">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8248373" w14:textId="77777777" w:rsidR="00DA7DF6" w:rsidRPr="00CF653E" w:rsidRDefault="00DA7DF6" w:rsidP="00CA6E3F">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EXPENSES</w:t>
            </w:r>
          </w:p>
        </w:tc>
        <w:tc>
          <w:tcPr>
            <w:tcW w:w="827" w:type="dxa"/>
            <w:tcBorders>
              <w:top w:val="nil"/>
              <w:left w:val="nil"/>
              <w:bottom w:val="single" w:sz="4" w:space="0" w:color="404040"/>
              <w:right w:val="single" w:sz="4" w:space="0" w:color="404040"/>
            </w:tcBorders>
            <w:shd w:val="clear" w:color="000000" w:fill="E6E6E6"/>
            <w:vAlign w:val="center"/>
            <w:hideMark/>
          </w:tcPr>
          <w:p w14:paraId="2BD3C532"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JAN</w:t>
            </w:r>
          </w:p>
        </w:tc>
        <w:tc>
          <w:tcPr>
            <w:tcW w:w="0" w:type="auto"/>
            <w:tcBorders>
              <w:top w:val="nil"/>
              <w:left w:val="nil"/>
              <w:bottom w:val="single" w:sz="4" w:space="0" w:color="404040"/>
              <w:right w:val="single" w:sz="4" w:space="0" w:color="404040"/>
            </w:tcBorders>
            <w:shd w:val="clear" w:color="000000" w:fill="E6E6E6"/>
            <w:vAlign w:val="center"/>
            <w:hideMark/>
          </w:tcPr>
          <w:p w14:paraId="7640D0B9"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FEB</w:t>
            </w:r>
          </w:p>
        </w:tc>
        <w:tc>
          <w:tcPr>
            <w:tcW w:w="0" w:type="auto"/>
            <w:tcBorders>
              <w:top w:val="nil"/>
              <w:left w:val="nil"/>
              <w:bottom w:val="single" w:sz="4" w:space="0" w:color="404040"/>
              <w:right w:val="single" w:sz="4" w:space="0" w:color="404040"/>
            </w:tcBorders>
            <w:shd w:val="clear" w:color="000000" w:fill="E6E6E6"/>
            <w:vAlign w:val="center"/>
            <w:hideMark/>
          </w:tcPr>
          <w:p w14:paraId="2F9446F0"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MAR</w:t>
            </w:r>
          </w:p>
        </w:tc>
        <w:tc>
          <w:tcPr>
            <w:tcW w:w="0" w:type="auto"/>
            <w:tcBorders>
              <w:top w:val="nil"/>
              <w:left w:val="nil"/>
              <w:bottom w:val="single" w:sz="4" w:space="0" w:color="404040"/>
              <w:right w:val="single" w:sz="4" w:space="0" w:color="404040"/>
            </w:tcBorders>
            <w:shd w:val="clear" w:color="000000" w:fill="E6E6E6"/>
            <w:vAlign w:val="center"/>
            <w:hideMark/>
          </w:tcPr>
          <w:p w14:paraId="6672373B"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APR</w:t>
            </w:r>
          </w:p>
        </w:tc>
        <w:tc>
          <w:tcPr>
            <w:tcW w:w="0" w:type="auto"/>
            <w:tcBorders>
              <w:top w:val="nil"/>
              <w:left w:val="nil"/>
              <w:bottom w:val="single" w:sz="4" w:space="0" w:color="404040"/>
              <w:right w:val="single" w:sz="4" w:space="0" w:color="404040"/>
            </w:tcBorders>
            <w:shd w:val="clear" w:color="000000" w:fill="E6E6E6"/>
            <w:vAlign w:val="center"/>
            <w:hideMark/>
          </w:tcPr>
          <w:p w14:paraId="46BDCEAA"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MAY</w:t>
            </w:r>
          </w:p>
        </w:tc>
        <w:tc>
          <w:tcPr>
            <w:tcW w:w="0" w:type="auto"/>
            <w:tcBorders>
              <w:top w:val="nil"/>
              <w:left w:val="nil"/>
              <w:bottom w:val="single" w:sz="4" w:space="0" w:color="404040"/>
              <w:right w:val="single" w:sz="4" w:space="0" w:color="404040"/>
            </w:tcBorders>
            <w:shd w:val="clear" w:color="000000" w:fill="E6E6E6"/>
            <w:vAlign w:val="center"/>
            <w:hideMark/>
          </w:tcPr>
          <w:p w14:paraId="7AAE2FBD"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JUN</w:t>
            </w:r>
          </w:p>
        </w:tc>
        <w:tc>
          <w:tcPr>
            <w:tcW w:w="0" w:type="auto"/>
            <w:tcBorders>
              <w:top w:val="nil"/>
              <w:left w:val="nil"/>
              <w:bottom w:val="single" w:sz="4" w:space="0" w:color="404040"/>
              <w:right w:val="single" w:sz="4" w:space="0" w:color="404040"/>
            </w:tcBorders>
            <w:shd w:val="clear" w:color="000000" w:fill="E6E6E6"/>
            <w:vAlign w:val="center"/>
            <w:hideMark/>
          </w:tcPr>
          <w:p w14:paraId="076A59A7"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JUL</w:t>
            </w:r>
          </w:p>
        </w:tc>
        <w:tc>
          <w:tcPr>
            <w:tcW w:w="0" w:type="auto"/>
            <w:tcBorders>
              <w:top w:val="nil"/>
              <w:left w:val="nil"/>
              <w:bottom w:val="single" w:sz="4" w:space="0" w:color="404040"/>
              <w:right w:val="single" w:sz="4" w:space="0" w:color="404040"/>
            </w:tcBorders>
            <w:shd w:val="clear" w:color="000000" w:fill="E6E6E6"/>
            <w:vAlign w:val="center"/>
            <w:hideMark/>
          </w:tcPr>
          <w:p w14:paraId="15FE160A"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AUG</w:t>
            </w:r>
          </w:p>
        </w:tc>
        <w:tc>
          <w:tcPr>
            <w:tcW w:w="0" w:type="auto"/>
            <w:tcBorders>
              <w:top w:val="nil"/>
              <w:left w:val="nil"/>
              <w:bottom w:val="single" w:sz="4" w:space="0" w:color="404040"/>
              <w:right w:val="single" w:sz="4" w:space="0" w:color="404040"/>
            </w:tcBorders>
            <w:shd w:val="clear" w:color="000000" w:fill="E6E6E6"/>
            <w:vAlign w:val="center"/>
            <w:hideMark/>
          </w:tcPr>
          <w:p w14:paraId="4FA04437"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SEP</w:t>
            </w:r>
          </w:p>
        </w:tc>
        <w:tc>
          <w:tcPr>
            <w:tcW w:w="0" w:type="auto"/>
            <w:tcBorders>
              <w:top w:val="nil"/>
              <w:left w:val="nil"/>
              <w:bottom w:val="single" w:sz="4" w:space="0" w:color="404040"/>
              <w:right w:val="single" w:sz="4" w:space="0" w:color="404040"/>
            </w:tcBorders>
            <w:shd w:val="clear" w:color="000000" w:fill="E6E6E6"/>
            <w:vAlign w:val="center"/>
            <w:hideMark/>
          </w:tcPr>
          <w:p w14:paraId="5265CFDD"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OCT</w:t>
            </w:r>
          </w:p>
        </w:tc>
        <w:tc>
          <w:tcPr>
            <w:tcW w:w="0" w:type="auto"/>
            <w:tcBorders>
              <w:top w:val="nil"/>
              <w:left w:val="nil"/>
              <w:bottom w:val="single" w:sz="4" w:space="0" w:color="404040"/>
              <w:right w:val="single" w:sz="4" w:space="0" w:color="404040"/>
            </w:tcBorders>
            <w:shd w:val="clear" w:color="000000" w:fill="E6E6E6"/>
            <w:vAlign w:val="center"/>
            <w:hideMark/>
          </w:tcPr>
          <w:p w14:paraId="26E441FB"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NOV</w:t>
            </w:r>
          </w:p>
        </w:tc>
        <w:tc>
          <w:tcPr>
            <w:tcW w:w="0" w:type="auto"/>
            <w:tcBorders>
              <w:top w:val="nil"/>
              <w:left w:val="nil"/>
              <w:bottom w:val="single" w:sz="4" w:space="0" w:color="404040"/>
              <w:right w:val="single" w:sz="4" w:space="0" w:color="404040"/>
            </w:tcBorders>
            <w:shd w:val="clear" w:color="000000" w:fill="E6E6E6"/>
            <w:vAlign w:val="center"/>
            <w:hideMark/>
          </w:tcPr>
          <w:p w14:paraId="1DC3F4DB"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DEC</w:t>
            </w:r>
          </w:p>
        </w:tc>
        <w:tc>
          <w:tcPr>
            <w:tcW w:w="0" w:type="auto"/>
            <w:tcBorders>
              <w:top w:val="nil"/>
              <w:left w:val="nil"/>
              <w:bottom w:val="single" w:sz="4" w:space="0" w:color="404040"/>
              <w:right w:val="single" w:sz="4" w:space="0" w:color="404040"/>
            </w:tcBorders>
            <w:shd w:val="clear" w:color="000000" w:fill="E6E6E6"/>
            <w:vAlign w:val="center"/>
            <w:hideMark/>
          </w:tcPr>
          <w:p w14:paraId="019531A8" w14:textId="77777777" w:rsidR="00DA7DF6" w:rsidRPr="00CF653E" w:rsidRDefault="00DA7DF6" w:rsidP="00CA6E3F">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YTD</w:t>
            </w:r>
          </w:p>
        </w:tc>
      </w:tr>
      <w:tr w:rsidR="003626FF" w:rsidRPr="00811C72" w14:paraId="557048E0"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6835F9B1"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permStart w:id="1287480521" w:edGrp="everyone"/>
            <w:r w:rsidRPr="00CF653E">
              <w:rPr>
                <w:rFonts w:ascii="Arial Narrow" w:eastAsia="Times New Roman" w:hAnsi="Arial Narrow" w:cs="Times New Roman"/>
                <w:color w:val="2F2F2F"/>
                <w:sz w:val="20"/>
                <w:szCs w:val="20"/>
              </w:rPr>
              <w:t>Salaries &amp; Wages</w:t>
            </w:r>
          </w:p>
        </w:tc>
        <w:tc>
          <w:tcPr>
            <w:tcW w:w="827" w:type="dxa"/>
            <w:tcBorders>
              <w:top w:val="nil"/>
              <w:left w:val="nil"/>
              <w:bottom w:val="single" w:sz="4" w:space="0" w:color="404040"/>
              <w:right w:val="single" w:sz="4" w:space="0" w:color="404040"/>
            </w:tcBorders>
            <w:shd w:val="clear" w:color="000000" w:fill="E6E6E6"/>
            <w:noWrap/>
            <w:vAlign w:val="center"/>
          </w:tcPr>
          <w:p w14:paraId="79B8E5D8" w14:textId="36D3823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569AE9" w14:textId="73C7109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681B7D6" w14:textId="70AB396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764264" w14:textId="2E46E42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DDD244" w14:textId="7604B95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D84FAC" w14:textId="132B0FA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5755292" w14:textId="69AFAA7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EDAA1E" w14:textId="746BE15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8A41D23" w14:textId="2EEA7A8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FE9231" w14:textId="0C12238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3B50C5" w14:textId="361CDB3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5966FDB" w14:textId="5EB3E31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74DF9AE" w14:textId="1B31C08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56E4B27F"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4FA889D9"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Marketing/Advertising</w:t>
            </w:r>
          </w:p>
        </w:tc>
        <w:tc>
          <w:tcPr>
            <w:tcW w:w="827" w:type="dxa"/>
            <w:tcBorders>
              <w:top w:val="nil"/>
              <w:left w:val="nil"/>
              <w:bottom w:val="single" w:sz="4" w:space="0" w:color="404040"/>
              <w:right w:val="single" w:sz="4" w:space="0" w:color="404040"/>
            </w:tcBorders>
            <w:shd w:val="clear" w:color="000000" w:fill="E6E6E6"/>
            <w:noWrap/>
            <w:vAlign w:val="center"/>
          </w:tcPr>
          <w:p w14:paraId="0FBD26D2" w14:textId="26C128A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8709B9" w14:textId="219686E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58CEA54" w14:textId="60A7D4A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067679" w14:textId="6989A5B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FBF79F" w14:textId="16377B8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574550" w14:textId="3F40061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0ACA88" w14:textId="1FE214A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5088D49" w14:textId="63CF399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421071B" w14:textId="13F61D5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1A6BA1" w14:textId="66F9B08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9FCAA4" w14:textId="1FF3CC8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F2DD68A" w14:textId="1A6E991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8C2141" w14:textId="6B363A7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7C118937"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1EA0A3F5"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Sales Commissions</w:t>
            </w:r>
          </w:p>
        </w:tc>
        <w:tc>
          <w:tcPr>
            <w:tcW w:w="827" w:type="dxa"/>
            <w:tcBorders>
              <w:top w:val="nil"/>
              <w:left w:val="nil"/>
              <w:bottom w:val="single" w:sz="4" w:space="0" w:color="404040"/>
              <w:right w:val="single" w:sz="4" w:space="0" w:color="404040"/>
            </w:tcBorders>
            <w:shd w:val="clear" w:color="000000" w:fill="E6E6E6"/>
            <w:noWrap/>
            <w:vAlign w:val="center"/>
          </w:tcPr>
          <w:p w14:paraId="13BE9E1C" w14:textId="6CBFD96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C4632E" w14:textId="4219A44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31D885F" w14:textId="1A6C26C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0561E0" w14:textId="204F39E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C88C583" w14:textId="714933A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0E053C" w14:textId="532FF14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EBB60C" w14:textId="648B685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7B3CFBC" w14:textId="2E00821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8355648" w14:textId="6956477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3BF315" w14:textId="34EC53C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3E927E5" w14:textId="77633B7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AC7009" w14:textId="72C1298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52B5B4" w14:textId="5B414A0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256F5A97"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47C9F71F"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Rent</w:t>
            </w:r>
          </w:p>
        </w:tc>
        <w:tc>
          <w:tcPr>
            <w:tcW w:w="827" w:type="dxa"/>
            <w:tcBorders>
              <w:top w:val="nil"/>
              <w:left w:val="nil"/>
              <w:bottom w:val="single" w:sz="4" w:space="0" w:color="404040"/>
              <w:right w:val="single" w:sz="4" w:space="0" w:color="404040"/>
            </w:tcBorders>
            <w:shd w:val="clear" w:color="000000" w:fill="E6E6E6"/>
            <w:noWrap/>
            <w:vAlign w:val="center"/>
          </w:tcPr>
          <w:p w14:paraId="2A1A28B8" w14:textId="2A47ABC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98E71F" w14:textId="2BBA6F2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E766A8" w14:textId="36E2894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459FF11" w14:textId="08621C4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9B0651" w14:textId="5BD152C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54E34C9" w14:textId="3272090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44BB0F3" w14:textId="547F4B2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6D04162" w14:textId="034A4D2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E68FDAE" w14:textId="1AA33C3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D8D514" w14:textId="7A43EB3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5732414" w14:textId="7AA72BB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D3BD580" w14:textId="453AC51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B7A7F37" w14:textId="1705668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57F4422C"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3BF32534"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Utilities</w:t>
            </w:r>
          </w:p>
        </w:tc>
        <w:tc>
          <w:tcPr>
            <w:tcW w:w="827" w:type="dxa"/>
            <w:tcBorders>
              <w:top w:val="nil"/>
              <w:left w:val="nil"/>
              <w:bottom w:val="single" w:sz="4" w:space="0" w:color="404040"/>
              <w:right w:val="single" w:sz="4" w:space="0" w:color="404040"/>
            </w:tcBorders>
            <w:shd w:val="clear" w:color="000000" w:fill="E6E6E6"/>
            <w:noWrap/>
            <w:vAlign w:val="center"/>
          </w:tcPr>
          <w:p w14:paraId="79E70744" w14:textId="5045445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0EB191" w14:textId="37E1109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1BED6E0" w14:textId="3D63C74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14628FD" w14:textId="3DBE021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B9F550B" w14:textId="3598B0A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8E4677" w14:textId="4466C4C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31F0EF" w14:textId="3D9CD36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F4F963" w14:textId="6D4CFD4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100867" w14:textId="1B56D59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1F5587" w14:textId="2B23E6B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D20C40F" w14:textId="0BB1480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D0E26C7" w14:textId="1D0CB61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2F26406" w14:textId="1A968F8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632437E7"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509B85E6"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Website Expenses</w:t>
            </w:r>
          </w:p>
        </w:tc>
        <w:tc>
          <w:tcPr>
            <w:tcW w:w="827" w:type="dxa"/>
            <w:tcBorders>
              <w:top w:val="nil"/>
              <w:left w:val="nil"/>
              <w:bottom w:val="single" w:sz="4" w:space="0" w:color="404040"/>
              <w:right w:val="single" w:sz="4" w:space="0" w:color="404040"/>
            </w:tcBorders>
            <w:shd w:val="clear" w:color="000000" w:fill="E6E6E6"/>
            <w:noWrap/>
            <w:vAlign w:val="center"/>
          </w:tcPr>
          <w:p w14:paraId="796CA251" w14:textId="39EDA65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9BEE7E" w14:textId="0FDA048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19355D" w14:textId="22B8351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620DF3E" w14:textId="00DC691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62118AD" w14:textId="1505215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EBC85CE" w14:textId="10B5442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660B53" w14:textId="7661603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CD40AD" w14:textId="0B1316E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736F84E" w14:textId="25C4D45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2E07870" w14:textId="2B63912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79520E" w14:textId="1FF8EB3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4DB61B" w14:textId="5E02796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500D89" w14:textId="0C5CC51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324D9B81"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F8191C6"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Internet/Phone</w:t>
            </w:r>
          </w:p>
        </w:tc>
        <w:tc>
          <w:tcPr>
            <w:tcW w:w="827" w:type="dxa"/>
            <w:tcBorders>
              <w:top w:val="nil"/>
              <w:left w:val="nil"/>
              <w:bottom w:val="single" w:sz="4" w:space="0" w:color="404040"/>
              <w:right w:val="single" w:sz="4" w:space="0" w:color="404040"/>
            </w:tcBorders>
            <w:shd w:val="clear" w:color="000000" w:fill="E6E6E6"/>
            <w:noWrap/>
            <w:vAlign w:val="center"/>
          </w:tcPr>
          <w:p w14:paraId="28C2589C" w14:textId="3E0C8ED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CE1FEE" w14:textId="21CFDAE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8ABBD55" w14:textId="7780C34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8B57D8" w14:textId="4A8550F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B5DDF2" w14:textId="72087BE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F107D16" w14:textId="303B67C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9B6540" w14:textId="636B8E3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87FAD4" w14:textId="37661CC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AE61CC" w14:textId="161ED1D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DEA8D3A" w14:textId="3E1A684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A38B3CC" w14:textId="011C84A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568F1E" w14:textId="79099EC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BD7566" w14:textId="6D127B1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48523688"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66536859"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Insurance</w:t>
            </w:r>
          </w:p>
        </w:tc>
        <w:tc>
          <w:tcPr>
            <w:tcW w:w="827" w:type="dxa"/>
            <w:tcBorders>
              <w:top w:val="nil"/>
              <w:left w:val="nil"/>
              <w:bottom w:val="single" w:sz="4" w:space="0" w:color="404040"/>
              <w:right w:val="single" w:sz="4" w:space="0" w:color="404040"/>
            </w:tcBorders>
            <w:shd w:val="clear" w:color="000000" w:fill="E6E6E6"/>
            <w:noWrap/>
            <w:vAlign w:val="center"/>
          </w:tcPr>
          <w:p w14:paraId="28D6F8EC" w14:textId="4A5321D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18405D" w14:textId="57B8098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6A0653" w14:textId="66D014B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181967D" w14:textId="7C6C6E4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770875" w14:textId="4526CBF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88C628C" w14:textId="4F67334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AD5A04" w14:textId="261D5C3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633E65" w14:textId="5D76801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75D74BE" w14:textId="1B9FD33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5484DF" w14:textId="4DA059B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7A55EC" w14:textId="16581EC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03F22B0" w14:textId="08072D0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229F9E" w14:textId="02D0317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368A8E1E"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1502D9D9"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Travel</w:t>
            </w:r>
          </w:p>
        </w:tc>
        <w:tc>
          <w:tcPr>
            <w:tcW w:w="827" w:type="dxa"/>
            <w:tcBorders>
              <w:top w:val="nil"/>
              <w:left w:val="nil"/>
              <w:bottom w:val="single" w:sz="4" w:space="0" w:color="404040"/>
              <w:right w:val="single" w:sz="4" w:space="0" w:color="404040"/>
            </w:tcBorders>
            <w:shd w:val="clear" w:color="000000" w:fill="E6E6E6"/>
            <w:noWrap/>
            <w:vAlign w:val="center"/>
          </w:tcPr>
          <w:p w14:paraId="296C1687" w14:textId="4DB445C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A8F177" w14:textId="2439851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6443375" w14:textId="22514E6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176BF15" w14:textId="3861FDC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38D6F94" w14:textId="46A4B93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FE70A1" w14:textId="569253C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333D7F6" w14:textId="1F1DD57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6F0BB6D" w14:textId="5F3F6BF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53343F" w14:textId="4DEB844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0811CD" w14:textId="67E4C1C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39FD92A" w14:textId="2FE7BA5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65AE51E" w14:textId="2A94F78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1486F8" w14:textId="72470B9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5BCADB4C"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7C7AED4F"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Legal/Accounting</w:t>
            </w:r>
          </w:p>
        </w:tc>
        <w:tc>
          <w:tcPr>
            <w:tcW w:w="827" w:type="dxa"/>
            <w:tcBorders>
              <w:top w:val="nil"/>
              <w:left w:val="nil"/>
              <w:bottom w:val="single" w:sz="4" w:space="0" w:color="404040"/>
              <w:right w:val="single" w:sz="4" w:space="0" w:color="404040"/>
            </w:tcBorders>
            <w:shd w:val="clear" w:color="000000" w:fill="E6E6E6"/>
            <w:noWrap/>
            <w:vAlign w:val="center"/>
          </w:tcPr>
          <w:p w14:paraId="12EEFCCB" w14:textId="17D6D89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564AC6B" w14:textId="6688594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377950" w14:textId="59427B7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535B008" w14:textId="4CAB0DF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7AEDEB3" w14:textId="476D719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A250EC" w14:textId="3AC234B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0723AE" w14:textId="008CF5E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F0C206" w14:textId="55FDB17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B5024AB" w14:textId="10DEFF8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C9B6859" w14:textId="051BA6E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FEE8F7" w14:textId="126D45C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E3BFBE9" w14:textId="6C15911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E3BEB9D" w14:textId="17E5F5D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5B5E328D"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104BD6CB"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Office Supplies</w:t>
            </w:r>
          </w:p>
        </w:tc>
        <w:tc>
          <w:tcPr>
            <w:tcW w:w="827" w:type="dxa"/>
            <w:tcBorders>
              <w:top w:val="nil"/>
              <w:left w:val="nil"/>
              <w:bottom w:val="single" w:sz="4" w:space="0" w:color="404040"/>
              <w:right w:val="single" w:sz="4" w:space="0" w:color="404040"/>
            </w:tcBorders>
            <w:shd w:val="clear" w:color="000000" w:fill="E6E6E6"/>
            <w:noWrap/>
            <w:vAlign w:val="center"/>
          </w:tcPr>
          <w:p w14:paraId="487BD79A" w14:textId="4F0DAF2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20B0F14" w14:textId="6135265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D4E4DD5" w14:textId="3CB4051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0C9682" w14:textId="5E3BF1B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F6C08F" w14:textId="058BC61D"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E4604CB" w14:textId="3EC0CD2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32A73B" w14:textId="1B91ADA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4640D9" w14:textId="1462563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32AA70" w14:textId="759C9DE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9C149DA" w14:textId="776194F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73B0EC1" w14:textId="17962DA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FB1E4CB" w14:textId="2BAC99D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6A3220E" w14:textId="283F9E6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35E9C236"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47C61F4B" w14:textId="77777777" w:rsidR="00DA7DF6" w:rsidRPr="00CF653E" w:rsidRDefault="00DA7DF6" w:rsidP="00CA6E3F">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Interest Expense</w:t>
            </w:r>
          </w:p>
        </w:tc>
        <w:tc>
          <w:tcPr>
            <w:tcW w:w="827" w:type="dxa"/>
            <w:tcBorders>
              <w:top w:val="nil"/>
              <w:left w:val="nil"/>
              <w:bottom w:val="single" w:sz="4" w:space="0" w:color="404040"/>
              <w:right w:val="single" w:sz="4" w:space="0" w:color="404040"/>
            </w:tcBorders>
            <w:shd w:val="clear" w:color="000000" w:fill="E6E6E6"/>
            <w:noWrap/>
            <w:vAlign w:val="center"/>
          </w:tcPr>
          <w:p w14:paraId="16AB5272" w14:textId="2B632E7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869CDB" w14:textId="2C67F65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3C554C" w14:textId="405C34F2"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DA1395A" w14:textId="224807B3"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21E505" w14:textId="420DB0E5"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5BDAEB" w14:textId="2359AB4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EA24A3" w14:textId="0FAAB7C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F8C750E" w14:textId="09795B2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736CE3" w14:textId="047EA47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924E8EE" w14:textId="07B6A257"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808A93B" w14:textId="0460916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51342C" w14:textId="732F9B2A"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4B3980" w14:textId="5B053E3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3626FF" w:rsidRPr="00811C72" w14:paraId="4CD86277"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63CC5BDF" w14:textId="67A792E4" w:rsidR="00DA7DF6" w:rsidRPr="00CF653E" w:rsidRDefault="00462732" w:rsidP="00CA6E3F">
            <w:pPr>
              <w:spacing w:after="0" w:line="240" w:lineRule="auto"/>
              <w:rPr>
                <w:rFonts w:ascii="Arial Narrow" w:eastAsia="Times New Roman" w:hAnsi="Arial Narrow" w:cs="Times New Roman"/>
                <w:color w:val="2F2F2F"/>
                <w:sz w:val="20"/>
                <w:szCs w:val="20"/>
              </w:rPr>
            </w:pPr>
            <w:r>
              <w:rPr>
                <w:rFonts w:ascii="Arial Narrow" w:eastAsia="Times New Roman" w:hAnsi="Arial Narrow" w:cs="Times New Roman"/>
                <w:color w:val="2F2F2F"/>
                <w:sz w:val="20"/>
                <w:szCs w:val="20"/>
              </w:rPr>
              <w:t>…</w:t>
            </w:r>
          </w:p>
        </w:tc>
        <w:tc>
          <w:tcPr>
            <w:tcW w:w="827" w:type="dxa"/>
            <w:tcBorders>
              <w:top w:val="nil"/>
              <w:left w:val="nil"/>
              <w:bottom w:val="single" w:sz="4" w:space="0" w:color="404040"/>
              <w:right w:val="single" w:sz="4" w:space="0" w:color="404040"/>
            </w:tcBorders>
            <w:shd w:val="clear" w:color="000000" w:fill="E6E6E6"/>
            <w:noWrap/>
            <w:vAlign w:val="center"/>
          </w:tcPr>
          <w:p w14:paraId="31ED5414" w14:textId="1900325F"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8BF437A" w14:textId="78315E6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C8C92B5" w14:textId="046D826E"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7E51F78" w14:textId="60A71214"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F4FFC8" w14:textId="57187756"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105768C" w14:textId="3A688739"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A19900" w14:textId="1271FFA1"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7775B0E" w14:textId="3D7D7EB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8ED21EB" w14:textId="245DCC90"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3B1B8C" w14:textId="106596FB"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9CA845" w14:textId="7B12842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EF033D0" w14:textId="7E576D8C"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00076C0" w14:textId="16F98B08" w:rsidR="00DA7DF6" w:rsidRPr="00CF653E" w:rsidRDefault="00DA7DF6" w:rsidP="00CA6E3F">
            <w:pPr>
              <w:spacing w:after="0" w:line="240" w:lineRule="auto"/>
              <w:jc w:val="center"/>
              <w:rPr>
                <w:rFonts w:ascii="Arial Narrow" w:eastAsia="Times New Roman" w:hAnsi="Arial Narrow" w:cs="Times New Roman"/>
                <w:color w:val="2F2F2F"/>
                <w:sz w:val="20"/>
                <w:szCs w:val="20"/>
              </w:rPr>
            </w:pPr>
          </w:p>
        </w:tc>
      </w:tr>
      <w:tr w:rsidR="00462732" w:rsidRPr="00811C72" w14:paraId="2C45E7FD"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063765F0" w14:textId="77777777" w:rsidR="00462732" w:rsidRPr="00CF653E" w:rsidRDefault="00462732"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164E585F"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6A0E01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4C2D429"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1520CFF"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C9864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5302995"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B7F4F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3EB97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5F157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C7C928"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7CC338"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E5A245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303AA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462732" w:rsidRPr="00811C72" w14:paraId="0D9A325C"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69BD3675" w14:textId="77777777" w:rsidR="00462732" w:rsidRPr="00CF653E" w:rsidRDefault="00462732"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1ADF192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BD476D5"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0DFB3C8"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00B06F"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27D75A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18688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D6E03F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09AF22C"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495AE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03200E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95875DB"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1AE1C5C"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82F26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462732" w:rsidRPr="00811C72" w14:paraId="76139DDD"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70970A06" w14:textId="77777777" w:rsidR="00462732" w:rsidRPr="00CF653E" w:rsidRDefault="00462732"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6D68878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E254AB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AF6F18"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045E329"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283D8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CD9FF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97E9DD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97A9F6C"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042A303"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748D7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D6322B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3760DB"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8B8901"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462732" w:rsidRPr="00811C72" w14:paraId="7E563EA9"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tcPr>
          <w:p w14:paraId="6503A728" w14:textId="77777777" w:rsidR="00462732" w:rsidRPr="00CF653E" w:rsidRDefault="00462732" w:rsidP="00CA6E3F">
            <w:pPr>
              <w:spacing w:after="0" w:line="240" w:lineRule="auto"/>
              <w:rPr>
                <w:rFonts w:ascii="Arial Narrow" w:eastAsia="Times New Roman" w:hAnsi="Arial Narrow" w:cs="Times New Roman"/>
                <w:color w:val="2F2F2F"/>
                <w:sz w:val="20"/>
                <w:szCs w:val="20"/>
              </w:rPr>
            </w:pPr>
          </w:p>
        </w:tc>
        <w:tc>
          <w:tcPr>
            <w:tcW w:w="827" w:type="dxa"/>
            <w:tcBorders>
              <w:top w:val="nil"/>
              <w:left w:val="nil"/>
              <w:bottom w:val="single" w:sz="4" w:space="0" w:color="404040"/>
              <w:right w:val="single" w:sz="4" w:space="0" w:color="404040"/>
            </w:tcBorders>
            <w:shd w:val="clear" w:color="000000" w:fill="E6E6E6"/>
            <w:noWrap/>
            <w:vAlign w:val="center"/>
          </w:tcPr>
          <w:p w14:paraId="583088FD"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043B7C"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6ADB44"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6A83AA"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49E0EF"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46F1F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6BC581C"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28CEE6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3A3DE02"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88C9DE"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AB52D00"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38C53A9"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9723B36" w14:textId="77777777" w:rsidR="00462732" w:rsidRPr="00CF653E" w:rsidRDefault="00462732" w:rsidP="00CA6E3F">
            <w:pPr>
              <w:spacing w:after="0" w:line="240" w:lineRule="auto"/>
              <w:jc w:val="center"/>
              <w:rPr>
                <w:rFonts w:ascii="Arial Narrow" w:eastAsia="Times New Roman" w:hAnsi="Arial Narrow" w:cs="Times New Roman"/>
                <w:color w:val="2F2F2F"/>
                <w:sz w:val="20"/>
                <w:szCs w:val="20"/>
              </w:rPr>
            </w:pPr>
          </w:p>
        </w:tc>
      </w:tr>
      <w:tr w:rsidR="003626FF" w:rsidRPr="00811C72" w14:paraId="4C613365"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24464A58"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1656715301" w:edGrp="everyone" w:colFirst="1" w:colLast="1"/>
            <w:permStart w:id="1993767163" w:edGrp="everyone" w:colFirst="2" w:colLast="2"/>
            <w:permStart w:id="1973963676" w:edGrp="everyone" w:colFirst="3" w:colLast="3"/>
            <w:permStart w:id="166593392" w:edGrp="everyone" w:colFirst="4" w:colLast="4"/>
            <w:permStart w:id="502667846" w:edGrp="everyone" w:colFirst="5" w:colLast="5"/>
            <w:permStart w:id="1543579298" w:edGrp="everyone" w:colFirst="6" w:colLast="6"/>
            <w:permStart w:id="517694691" w:edGrp="everyone" w:colFirst="7" w:colLast="7"/>
            <w:permStart w:id="283473464" w:edGrp="everyone" w:colFirst="8" w:colLast="8"/>
            <w:permStart w:id="404120192" w:edGrp="everyone" w:colFirst="9" w:colLast="9"/>
            <w:permStart w:id="1092365442" w:edGrp="everyone" w:colFirst="10" w:colLast="10"/>
            <w:permStart w:id="217717291" w:edGrp="everyone" w:colFirst="11" w:colLast="11"/>
            <w:permStart w:id="1702457807" w:edGrp="everyone" w:colFirst="12" w:colLast="12"/>
            <w:permStart w:id="684791172" w:edGrp="everyone" w:colFirst="13" w:colLast="13"/>
            <w:permEnd w:id="1287480521"/>
            <w:r w:rsidRPr="00CF653E">
              <w:rPr>
                <w:rFonts w:ascii="Arial Narrow" w:eastAsia="Times New Roman" w:hAnsi="Arial Narrow" w:cs="Times New Roman"/>
                <w:b/>
                <w:bCs/>
                <w:color w:val="2F2F2F"/>
                <w:sz w:val="20"/>
                <w:szCs w:val="20"/>
              </w:rPr>
              <w:t>Total Expenses</w:t>
            </w:r>
          </w:p>
        </w:tc>
        <w:tc>
          <w:tcPr>
            <w:tcW w:w="827" w:type="dxa"/>
            <w:tcBorders>
              <w:top w:val="nil"/>
              <w:left w:val="nil"/>
              <w:bottom w:val="single" w:sz="4" w:space="0" w:color="404040"/>
              <w:right w:val="single" w:sz="4" w:space="0" w:color="404040"/>
            </w:tcBorders>
            <w:shd w:val="clear" w:color="000000" w:fill="E6E6E6"/>
            <w:noWrap/>
            <w:vAlign w:val="center"/>
          </w:tcPr>
          <w:p w14:paraId="379EE703" w14:textId="41D48868"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113E25" w14:textId="181A3E4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E8A0C66" w14:textId="33211B1F"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10A81AA" w14:textId="3D4FA2B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1D4415" w14:textId="41F05DE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C98DA1" w14:textId="62CBDD29"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4B3593" w14:textId="6BC43FAE"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F532B4F" w14:textId="4BED5AE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4B1468B" w14:textId="6F37D4D8"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EC4253" w14:textId="773CB6A5"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5B93F7F" w14:textId="280231C9"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EC5C0B5" w14:textId="0C049CD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37EA3DE" w14:textId="379937F6"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tr w:rsidR="003626FF" w:rsidRPr="00811C72" w14:paraId="1C43363A"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47FD88ED"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731386204" w:edGrp="everyone" w:colFirst="1" w:colLast="1"/>
            <w:permStart w:id="484186240" w:edGrp="everyone" w:colFirst="2" w:colLast="2"/>
            <w:permStart w:id="987980060" w:edGrp="everyone" w:colFirst="3" w:colLast="3"/>
            <w:permStart w:id="1290685536" w:edGrp="everyone" w:colFirst="4" w:colLast="4"/>
            <w:permStart w:id="557777676" w:edGrp="everyone" w:colFirst="5" w:colLast="5"/>
            <w:permStart w:id="1474633968" w:edGrp="everyone" w:colFirst="6" w:colLast="6"/>
            <w:permStart w:id="1675575429" w:edGrp="everyone" w:colFirst="7" w:colLast="7"/>
            <w:permStart w:id="1558520939" w:edGrp="everyone" w:colFirst="8" w:colLast="8"/>
            <w:permStart w:id="1866728750" w:edGrp="everyone" w:colFirst="9" w:colLast="9"/>
            <w:permStart w:id="667378294" w:edGrp="everyone" w:colFirst="10" w:colLast="10"/>
            <w:permStart w:id="745160455" w:edGrp="everyone" w:colFirst="11" w:colLast="11"/>
            <w:permStart w:id="950609663" w:edGrp="everyone" w:colFirst="12" w:colLast="12"/>
            <w:permStart w:id="1635020833" w:edGrp="everyone" w:colFirst="13" w:colLast="13"/>
            <w:permEnd w:id="1656715301"/>
            <w:permEnd w:id="1993767163"/>
            <w:permEnd w:id="1973963676"/>
            <w:permEnd w:id="166593392"/>
            <w:permEnd w:id="502667846"/>
            <w:permEnd w:id="1543579298"/>
            <w:permEnd w:id="517694691"/>
            <w:permEnd w:id="283473464"/>
            <w:permEnd w:id="404120192"/>
            <w:permEnd w:id="1092365442"/>
            <w:permEnd w:id="217717291"/>
            <w:permEnd w:id="1702457807"/>
            <w:permEnd w:id="684791172"/>
            <w:r w:rsidRPr="00CF653E">
              <w:rPr>
                <w:rFonts w:ascii="Arial Narrow" w:eastAsia="Times New Roman" w:hAnsi="Arial Narrow" w:cs="Times New Roman"/>
                <w:b/>
                <w:bCs/>
                <w:color w:val="2F2F2F"/>
                <w:sz w:val="20"/>
                <w:szCs w:val="20"/>
              </w:rPr>
              <w:t>Income Before Taxes</w:t>
            </w:r>
          </w:p>
        </w:tc>
        <w:tc>
          <w:tcPr>
            <w:tcW w:w="827" w:type="dxa"/>
            <w:tcBorders>
              <w:top w:val="nil"/>
              <w:left w:val="nil"/>
              <w:bottom w:val="single" w:sz="4" w:space="0" w:color="404040"/>
              <w:right w:val="single" w:sz="4" w:space="0" w:color="404040"/>
            </w:tcBorders>
            <w:shd w:val="clear" w:color="000000" w:fill="E6E6E6"/>
            <w:noWrap/>
            <w:vAlign w:val="center"/>
          </w:tcPr>
          <w:p w14:paraId="647AC0C4" w14:textId="3A752877"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44202C8" w14:textId="58D9E6B9"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3719BDC" w14:textId="54123075"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874FB4C" w14:textId="5E2BDEE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AD96B2C" w14:textId="1C1EA1A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1F16BA7" w14:textId="3F3CD75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5BB921A" w14:textId="00F4827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7E0BE46" w14:textId="4B4714C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F05134" w14:textId="3F416832"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568268F" w14:textId="027435D2"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79C20BA" w14:textId="2CE90511"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A0652C" w14:textId="3B3CF753"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3562E84" w14:textId="1181CA5C"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tr w:rsidR="003626FF" w:rsidRPr="00811C72" w14:paraId="0D1B2705" w14:textId="77777777" w:rsidTr="009F09A0">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5984125B"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1142251694" w:edGrp="everyone" w:colFirst="1" w:colLast="1"/>
            <w:permStart w:id="93917157" w:edGrp="everyone" w:colFirst="2" w:colLast="2"/>
            <w:permStart w:id="1129146399" w:edGrp="everyone" w:colFirst="3" w:colLast="3"/>
            <w:permStart w:id="2140812611" w:edGrp="everyone" w:colFirst="4" w:colLast="4"/>
            <w:permStart w:id="1051527770" w:edGrp="everyone" w:colFirst="5" w:colLast="5"/>
            <w:permStart w:id="1423850545" w:edGrp="everyone" w:colFirst="6" w:colLast="6"/>
            <w:permStart w:id="79003539" w:edGrp="everyone" w:colFirst="7" w:colLast="7"/>
            <w:permStart w:id="1012222271" w:edGrp="everyone" w:colFirst="8" w:colLast="8"/>
            <w:permStart w:id="1573928138" w:edGrp="everyone" w:colFirst="9" w:colLast="9"/>
            <w:permStart w:id="1042955262" w:edGrp="everyone" w:colFirst="10" w:colLast="10"/>
            <w:permStart w:id="770246613" w:edGrp="everyone" w:colFirst="11" w:colLast="11"/>
            <w:permStart w:id="1603301545" w:edGrp="everyone" w:colFirst="12" w:colLast="12"/>
            <w:permStart w:id="113269712" w:edGrp="everyone" w:colFirst="13" w:colLast="13"/>
            <w:permEnd w:id="731386204"/>
            <w:permEnd w:id="484186240"/>
            <w:permEnd w:id="987980060"/>
            <w:permEnd w:id="1290685536"/>
            <w:permEnd w:id="557777676"/>
            <w:permEnd w:id="1474633968"/>
            <w:permEnd w:id="1675575429"/>
            <w:permEnd w:id="1558520939"/>
            <w:permEnd w:id="1866728750"/>
            <w:permEnd w:id="667378294"/>
            <w:permEnd w:id="745160455"/>
            <w:permEnd w:id="950609663"/>
            <w:permEnd w:id="1635020833"/>
            <w:r w:rsidRPr="00CF653E">
              <w:rPr>
                <w:rFonts w:ascii="Arial Narrow" w:eastAsia="Times New Roman" w:hAnsi="Arial Narrow" w:cs="Times New Roman"/>
                <w:b/>
                <w:bCs/>
                <w:color w:val="2F2F2F"/>
                <w:sz w:val="20"/>
                <w:szCs w:val="20"/>
              </w:rPr>
              <w:lastRenderedPageBreak/>
              <w:t>Income Tax Expense</w:t>
            </w:r>
          </w:p>
        </w:tc>
        <w:tc>
          <w:tcPr>
            <w:tcW w:w="827" w:type="dxa"/>
            <w:tcBorders>
              <w:top w:val="nil"/>
              <w:left w:val="nil"/>
              <w:bottom w:val="single" w:sz="4" w:space="0" w:color="404040"/>
              <w:right w:val="single" w:sz="4" w:space="0" w:color="404040"/>
            </w:tcBorders>
            <w:shd w:val="clear" w:color="000000" w:fill="E6E6E6"/>
            <w:noWrap/>
            <w:vAlign w:val="center"/>
          </w:tcPr>
          <w:p w14:paraId="3AC10B3E" w14:textId="1772EACF"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D92FBA" w14:textId="134349CD"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08C31F" w14:textId="72571EBE"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03239DB" w14:textId="1F78A4CD"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E245E0" w14:textId="06E522E7"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09F6883" w14:textId="62AFA1F5"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E792C0C" w14:textId="43CE76C8"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99BCCFD" w14:textId="605F51B5"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913B1E5" w14:textId="01C43CD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9C6992" w14:textId="51F36706"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28AD589" w14:textId="0FAF44E9"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32EDE43" w14:textId="3E604E79"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8115CA0" w14:textId="3B9E2E3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permEnd w:id="1142251694"/>
      <w:permEnd w:id="93917157"/>
      <w:permEnd w:id="1129146399"/>
      <w:permEnd w:id="2140812611"/>
      <w:permEnd w:id="1051527770"/>
      <w:permEnd w:id="1423850545"/>
      <w:permEnd w:id="79003539"/>
      <w:permEnd w:id="1012222271"/>
      <w:permEnd w:id="1573928138"/>
      <w:permEnd w:id="1042955262"/>
      <w:permEnd w:id="770246613"/>
      <w:permEnd w:id="1603301545"/>
      <w:permEnd w:id="113269712"/>
      <w:tr w:rsidR="00DA7DF6" w:rsidRPr="00811C72" w14:paraId="5C96DB83" w14:textId="77777777" w:rsidTr="009313FE">
        <w:trPr>
          <w:divId w:val="1272130857"/>
          <w:trHeight w:val="20"/>
        </w:trPr>
        <w:tc>
          <w:tcPr>
            <w:tcW w:w="0" w:type="auto"/>
            <w:gridSpan w:val="14"/>
            <w:tcBorders>
              <w:top w:val="single" w:sz="4" w:space="0" w:color="404040"/>
              <w:left w:val="single" w:sz="4" w:space="0" w:color="404040"/>
              <w:bottom w:val="single" w:sz="4" w:space="0" w:color="404040"/>
              <w:right w:val="nil"/>
            </w:tcBorders>
            <w:shd w:val="clear" w:color="000000" w:fill="D83B01"/>
            <w:vAlign w:val="center"/>
            <w:hideMark/>
          </w:tcPr>
          <w:p w14:paraId="65B49A78" w14:textId="77777777" w:rsidR="00DA7DF6" w:rsidRPr="00CF653E" w:rsidRDefault="00DA7DF6" w:rsidP="00CA6E3F">
            <w:pPr>
              <w:spacing w:after="0" w:line="240" w:lineRule="auto"/>
              <w:jc w:val="right"/>
              <w:rPr>
                <w:rFonts w:ascii="Arial Narrow" w:eastAsia="Times New Roman" w:hAnsi="Arial Narrow" w:cs="Times New Roman"/>
                <w:b/>
                <w:bCs/>
                <w:color w:val="F2F2F2"/>
                <w:sz w:val="20"/>
                <w:szCs w:val="20"/>
              </w:rPr>
            </w:pPr>
            <w:r w:rsidRPr="00CF653E">
              <w:rPr>
                <w:rFonts w:ascii="Arial Narrow" w:eastAsia="Times New Roman" w:hAnsi="Arial Narrow" w:cs="Times New Roman"/>
                <w:b/>
                <w:bCs/>
                <w:color w:val="F2F2F2"/>
                <w:sz w:val="20"/>
                <w:szCs w:val="20"/>
              </w:rPr>
              <w:t> </w:t>
            </w:r>
          </w:p>
        </w:tc>
      </w:tr>
      <w:tr w:rsidR="003626FF" w:rsidRPr="00811C72" w14:paraId="05FF65DF" w14:textId="77777777" w:rsidTr="003626FF">
        <w:trPr>
          <w:divId w:val="1272130857"/>
          <w:trHeight w:val="145"/>
        </w:trPr>
        <w:tc>
          <w:tcPr>
            <w:tcW w:w="1794" w:type="dxa"/>
            <w:tcBorders>
              <w:top w:val="nil"/>
              <w:left w:val="single" w:sz="4" w:space="0" w:color="404040"/>
              <w:bottom w:val="single" w:sz="4" w:space="0" w:color="404040"/>
              <w:right w:val="single" w:sz="4" w:space="0" w:color="404040"/>
            </w:tcBorders>
            <w:shd w:val="clear" w:color="000000" w:fill="E6E6E6"/>
            <w:vAlign w:val="center"/>
            <w:hideMark/>
          </w:tcPr>
          <w:p w14:paraId="22701C57" w14:textId="77777777" w:rsidR="00DA7DF6" w:rsidRPr="00CF653E" w:rsidRDefault="00DA7DF6" w:rsidP="00CA6E3F">
            <w:pPr>
              <w:spacing w:after="0" w:line="240" w:lineRule="auto"/>
              <w:rPr>
                <w:rFonts w:ascii="Arial Narrow" w:eastAsia="Times New Roman" w:hAnsi="Arial Narrow" w:cs="Times New Roman"/>
                <w:b/>
                <w:bCs/>
                <w:color w:val="2F2F2F"/>
                <w:sz w:val="20"/>
                <w:szCs w:val="20"/>
              </w:rPr>
            </w:pPr>
            <w:permStart w:id="257503235" w:edGrp="everyone" w:colFirst="1" w:colLast="1"/>
            <w:permStart w:id="1813015334" w:edGrp="everyone" w:colFirst="2" w:colLast="2"/>
            <w:permStart w:id="439484906" w:edGrp="everyone" w:colFirst="3" w:colLast="3"/>
            <w:permStart w:id="1135352688" w:edGrp="everyone" w:colFirst="4" w:colLast="4"/>
            <w:permStart w:id="1266835243" w:edGrp="everyone" w:colFirst="5" w:colLast="5"/>
            <w:permStart w:id="1123382528" w:edGrp="everyone" w:colFirst="6" w:colLast="6"/>
            <w:permStart w:id="570780392" w:edGrp="everyone" w:colFirst="7" w:colLast="7"/>
            <w:permStart w:id="1145716748" w:edGrp="everyone" w:colFirst="8" w:colLast="8"/>
            <w:permStart w:id="1847009291" w:edGrp="everyone" w:colFirst="9" w:colLast="9"/>
            <w:permStart w:id="489235652" w:edGrp="everyone" w:colFirst="10" w:colLast="10"/>
            <w:permStart w:id="951671274" w:edGrp="everyone" w:colFirst="11" w:colLast="11"/>
            <w:permStart w:id="2088588029" w:edGrp="everyone" w:colFirst="12" w:colLast="12"/>
            <w:permStart w:id="250028931" w:edGrp="everyone" w:colFirst="13" w:colLast="13"/>
            <w:permStart w:id="1873437338" w:edGrp="everyone" w:colFirst="14" w:colLast="14"/>
            <w:r w:rsidRPr="00CF653E">
              <w:rPr>
                <w:rFonts w:ascii="Arial Narrow" w:eastAsia="Times New Roman" w:hAnsi="Arial Narrow" w:cs="Times New Roman"/>
                <w:b/>
                <w:bCs/>
                <w:color w:val="2F2F2F"/>
                <w:sz w:val="20"/>
                <w:szCs w:val="20"/>
              </w:rPr>
              <w:t>NET INCOME</w:t>
            </w:r>
          </w:p>
        </w:tc>
        <w:tc>
          <w:tcPr>
            <w:tcW w:w="827" w:type="dxa"/>
            <w:tcBorders>
              <w:top w:val="nil"/>
              <w:left w:val="nil"/>
              <w:bottom w:val="single" w:sz="4" w:space="0" w:color="404040"/>
              <w:right w:val="single" w:sz="4" w:space="0" w:color="404040"/>
            </w:tcBorders>
            <w:shd w:val="clear" w:color="000000" w:fill="E6E6E6"/>
            <w:vAlign w:val="center"/>
          </w:tcPr>
          <w:p w14:paraId="41FBF0B9" w14:textId="017B0CD3"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794ECF1B" w14:textId="17004C47"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5F6C4035" w14:textId="2A0EDB5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56E825C4" w14:textId="7A33A35B"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22FDBB5A" w14:textId="2E22701C"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7B093BCA" w14:textId="1FFC53A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2C47BB41" w14:textId="2EB990FF"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56E784A7" w14:textId="5C687767"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0AD8E4EB" w14:textId="21F8AF4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3DD2D494" w14:textId="3136E4EA"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5C31F6FF" w14:textId="4D46D3C4"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03DD8E8D" w14:textId="050C8B4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65B258A4" w14:textId="33134360" w:rsidR="00DA7DF6" w:rsidRPr="00CF653E" w:rsidRDefault="00DA7DF6" w:rsidP="00CA6E3F">
            <w:pPr>
              <w:spacing w:after="0" w:line="240" w:lineRule="auto"/>
              <w:jc w:val="center"/>
              <w:rPr>
                <w:rFonts w:ascii="Arial Narrow" w:eastAsia="Times New Roman" w:hAnsi="Arial Narrow" w:cs="Times New Roman"/>
                <w:b/>
                <w:bCs/>
                <w:color w:val="2F2F2F"/>
                <w:sz w:val="20"/>
                <w:szCs w:val="20"/>
              </w:rPr>
            </w:pPr>
          </w:p>
        </w:tc>
      </w:tr>
      <w:permEnd w:id="257503235"/>
      <w:permEnd w:id="1813015334"/>
      <w:permEnd w:id="439484906"/>
      <w:permEnd w:id="1135352688"/>
      <w:permEnd w:id="1266835243"/>
      <w:permEnd w:id="1123382528"/>
      <w:permEnd w:id="570780392"/>
      <w:permEnd w:id="1145716748"/>
      <w:permEnd w:id="1847009291"/>
      <w:permEnd w:id="489235652"/>
      <w:permEnd w:id="951671274"/>
      <w:permEnd w:id="2088588029"/>
      <w:permEnd w:id="250028931"/>
      <w:permEnd w:id="1873437338"/>
      <w:tr w:rsidR="00DA7DF6" w:rsidRPr="00811C72" w14:paraId="70B6A83A" w14:textId="77777777" w:rsidTr="009313FE">
        <w:trPr>
          <w:divId w:val="1272130857"/>
          <w:trHeight w:val="20"/>
        </w:trPr>
        <w:tc>
          <w:tcPr>
            <w:tcW w:w="0" w:type="auto"/>
            <w:gridSpan w:val="14"/>
            <w:tcBorders>
              <w:top w:val="single" w:sz="4" w:space="0" w:color="404040"/>
              <w:left w:val="single" w:sz="4" w:space="0" w:color="404040"/>
              <w:bottom w:val="nil"/>
              <w:right w:val="nil"/>
            </w:tcBorders>
            <w:shd w:val="clear" w:color="000000" w:fill="D83B01"/>
            <w:vAlign w:val="center"/>
            <w:hideMark/>
          </w:tcPr>
          <w:p w14:paraId="31F3CAC5" w14:textId="77777777" w:rsidR="00DA7DF6" w:rsidRPr="00CF653E" w:rsidRDefault="00DA7DF6" w:rsidP="00CA6E3F">
            <w:pPr>
              <w:spacing w:after="0" w:line="240" w:lineRule="auto"/>
              <w:jc w:val="right"/>
              <w:rPr>
                <w:rFonts w:ascii="Arial Narrow" w:eastAsia="Times New Roman" w:hAnsi="Arial Narrow" w:cs="Times New Roman"/>
                <w:b/>
                <w:bCs/>
                <w:color w:val="F2F2F2"/>
              </w:rPr>
            </w:pPr>
            <w:r w:rsidRPr="00CF653E">
              <w:rPr>
                <w:rFonts w:ascii="Arial Narrow" w:eastAsia="Times New Roman" w:hAnsi="Arial Narrow" w:cs="Times New Roman"/>
                <w:b/>
                <w:bCs/>
                <w:color w:val="F2F2F2"/>
              </w:rPr>
              <w:t> </w:t>
            </w:r>
          </w:p>
        </w:tc>
      </w:tr>
      <w:bookmarkEnd w:id="10"/>
    </w:tbl>
    <w:p w14:paraId="2A60AFE9" w14:textId="1382C77A" w:rsidR="00462732" w:rsidRDefault="00462732" w:rsidP="00CA6E3F">
      <w:pPr>
        <w:spacing w:after="0" w:line="240" w:lineRule="auto"/>
        <w:rPr>
          <w:rFonts w:ascii="Times New Roman" w:hAnsi="Times New Roman" w:cs="Times New Roman"/>
          <w:sz w:val="28"/>
          <w:szCs w:val="28"/>
        </w:rPr>
      </w:pPr>
    </w:p>
    <w:p w14:paraId="5AACA217" w14:textId="77777777" w:rsidR="00B31254" w:rsidRDefault="00B31254" w:rsidP="00CA6E3F">
      <w:pPr>
        <w:spacing w:after="0" w:line="240" w:lineRule="auto"/>
        <w:rPr>
          <w:rFonts w:ascii="Times New Roman" w:hAnsi="Times New Roman" w:cs="Times New Roman"/>
          <w:sz w:val="28"/>
          <w:szCs w:val="28"/>
        </w:rPr>
      </w:pPr>
    </w:p>
    <w:p w14:paraId="5EA69B3F" w14:textId="77777777" w:rsidR="00B31254" w:rsidRDefault="00B31254" w:rsidP="00CA6E3F">
      <w:pPr>
        <w:spacing w:after="0" w:line="240" w:lineRule="auto"/>
        <w:rPr>
          <w:rFonts w:ascii="Times New Roman" w:hAnsi="Times New Roman" w:cs="Times New Roman"/>
          <w:sz w:val="28"/>
          <w:szCs w:val="28"/>
        </w:rPr>
      </w:pPr>
    </w:p>
    <w:tbl>
      <w:tblPr>
        <w:tblW w:w="12955" w:type="dxa"/>
        <w:tblLook w:val="04A0" w:firstRow="1" w:lastRow="0" w:firstColumn="1" w:lastColumn="0" w:noHBand="0" w:noVBand="1"/>
      </w:tblPr>
      <w:tblGrid>
        <w:gridCol w:w="1795"/>
        <w:gridCol w:w="828"/>
        <w:gridCol w:w="836"/>
        <w:gridCol w:w="911"/>
        <w:gridCol w:w="866"/>
        <w:gridCol w:w="896"/>
        <w:gridCol w:w="836"/>
        <w:gridCol w:w="806"/>
        <w:gridCol w:w="896"/>
        <w:gridCol w:w="836"/>
        <w:gridCol w:w="866"/>
        <w:gridCol w:w="881"/>
        <w:gridCol w:w="866"/>
        <w:gridCol w:w="836"/>
      </w:tblGrid>
      <w:tr w:rsidR="00462732" w:rsidRPr="00811C72" w14:paraId="08C447EC" w14:textId="77777777" w:rsidTr="00E37977">
        <w:trPr>
          <w:trHeight w:val="20"/>
        </w:trPr>
        <w:tc>
          <w:tcPr>
            <w:tcW w:w="0" w:type="auto"/>
            <w:gridSpan w:val="14"/>
            <w:tcBorders>
              <w:top w:val="nil"/>
              <w:left w:val="single" w:sz="4" w:space="0" w:color="404040"/>
              <w:bottom w:val="nil"/>
              <w:right w:val="nil"/>
            </w:tcBorders>
            <w:shd w:val="clear" w:color="auto" w:fill="9D2A01"/>
            <w:noWrap/>
            <w:vAlign w:val="center"/>
            <w:hideMark/>
          </w:tcPr>
          <w:p w14:paraId="0ED47CCC" w14:textId="02A31103" w:rsidR="00462732" w:rsidRPr="00811C72" w:rsidRDefault="00462732" w:rsidP="00E37977">
            <w:pPr>
              <w:spacing w:after="0" w:line="240" w:lineRule="auto"/>
              <w:rPr>
                <w:rFonts w:ascii="Times New Roman" w:eastAsia="Times New Roman" w:hAnsi="Times New Roman" w:cs="Times New Roman"/>
                <w:b/>
                <w:bCs/>
                <w:color w:val="F2F2F2"/>
                <w:sz w:val="28"/>
                <w:szCs w:val="28"/>
              </w:rPr>
            </w:pPr>
            <w:r>
              <w:rPr>
                <w:rFonts w:ascii="Times New Roman" w:hAnsi="Times New Roman" w:cs="Times New Roman"/>
                <w:sz w:val="28"/>
                <w:szCs w:val="28"/>
              </w:rPr>
              <w:br w:type="page"/>
            </w:r>
            <w:r w:rsidRPr="009313FE">
              <w:rPr>
                <w:rFonts w:ascii="Times New Roman" w:hAnsi="Times New Roman" w:cs="Times New Roman"/>
                <w:b/>
                <w:color w:val="FFFFFF" w:themeColor="background1"/>
                <w:sz w:val="28"/>
                <w:szCs w:val="28"/>
              </w:rPr>
              <w:t>PROFIT AND LOSS MODEL</w:t>
            </w:r>
            <w:r>
              <w:rPr>
                <w:rFonts w:ascii="Times New Roman" w:hAnsi="Times New Roman" w:cs="Times New Roman"/>
                <w:b/>
                <w:color w:val="FFFFFF" w:themeColor="background1"/>
                <w:sz w:val="28"/>
                <w:szCs w:val="28"/>
              </w:rPr>
              <w:t xml:space="preserve"> (2-nd YEAR)</w:t>
            </w:r>
          </w:p>
        </w:tc>
      </w:tr>
      <w:tr w:rsidR="00462732" w:rsidRPr="00CF653E" w14:paraId="5743AA11"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6D07E9D8"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REVENUE</w:t>
            </w:r>
          </w:p>
        </w:tc>
        <w:tc>
          <w:tcPr>
            <w:tcW w:w="828" w:type="dxa"/>
            <w:tcBorders>
              <w:top w:val="nil"/>
              <w:left w:val="nil"/>
              <w:bottom w:val="single" w:sz="4" w:space="0" w:color="404040"/>
              <w:right w:val="single" w:sz="4" w:space="0" w:color="404040"/>
            </w:tcBorders>
            <w:shd w:val="clear" w:color="000000" w:fill="E6E6E6"/>
            <w:vAlign w:val="center"/>
            <w:hideMark/>
          </w:tcPr>
          <w:p w14:paraId="63A2FDC0"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JAN</w:t>
            </w:r>
          </w:p>
        </w:tc>
        <w:tc>
          <w:tcPr>
            <w:tcW w:w="0" w:type="auto"/>
            <w:tcBorders>
              <w:top w:val="nil"/>
              <w:left w:val="nil"/>
              <w:bottom w:val="single" w:sz="4" w:space="0" w:color="404040"/>
              <w:right w:val="single" w:sz="4" w:space="0" w:color="404040"/>
            </w:tcBorders>
            <w:shd w:val="clear" w:color="000000" w:fill="E6E6E6"/>
            <w:vAlign w:val="center"/>
            <w:hideMark/>
          </w:tcPr>
          <w:p w14:paraId="7EED995F"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FEB</w:t>
            </w:r>
          </w:p>
        </w:tc>
        <w:tc>
          <w:tcPr>
            <w:tcW w:w="0" w:type="auto"/>
            <w:tcBorders>
              <w:top w:val="nil"/>
              <w:left w:val="nil"/>
              <w:bottom w:val="single" w:sz="4" w:space="0" w:color="404040"/>
              <w:right w:val="single" w:sz="4" w:space="0" w:color="404040"/>
            </w:tcBorders>
            <w:shd w:val="clear" w:color="000000" w:fill="E6E6E6"/>
            <w:vAlign w:val="center"/>
            <w:hideMark/>
          </w:tcPr>
          <w:p w14:paraId="7C21BD8E"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MAR</w:t>
            </w:r>
          </w:p>
        </w:tc>
        <w:tc>
          <w:tcPr>
            <w:tcW w:w="0" w:type="auto"/>
            <w:tcBorders>
              <w:top w:val="nil"/>
              <w:left w:val="nil"/>
              <w:bottom w:val="single" w:sz="4" w:space="0" w:color="404040"/>
              <w:right w:val="single" w:sz="4" w:space="0" w:color="404040"/>
            </w:tcBorders>
            <w:shd w:val="clear" w:color="000000" w:fill="E6E6E6"/>
            <w:vAlign w:val="center"/>
            <w:hideMark/>
          </w:tcPr>
          <w:p w14:paraId="3571EE18"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APR</w:t>
            </w:r>
          </w:p>
        </w:tc>
        <w:tc>
          <w:tcPr>
            <w:tcW w:w="0" w:type="auto"/>
            <w:tcBorders>
              <w:top w:val="nil"/>
              <w:left w:val="nil"/>
              <w:bottom w:val="single" w:sz="4" w:space="0" w:color="404040"/>
              <w:right w:val="single" w:sz="4" w:space="0" w:color="404040"/>
            </w:tcBorders>
            <w:shd w:val="clear" w:color="000000" w:fill="E6E6E6"/>
            <w:vAlign w:val="center"/>
            <w:hideMark/>
          </w:tcPr>
          <w:p w14:paraId="6EC7CBC8"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MAY</w:t>
            </w:r>
          </w:p>
        </w:tc>
        <w:tc>
          <w:tcPr>
            <w:tcW w:w="0" w:type="auto"/>
            <w:tcBorders>
              <w:top w:val="nil"/>
              <w:left w:val="nil"/>
              <w:bottom w:val="single" w:sz="4" w:space="0" w:color="404040"/>
              <w:right w:val="single" w:sz="4" w:space="0" w:color="404040"/>
            </w:tcBorders>
            <w:shd w:val="clear" w:color="000000" w:fill="E6E6E6"/>
            <w:vAlign w:val="center"/>
            <w:hideMark/>
          </w:tcPr>
          <w:p w14:paraId="01E1B949"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JUN</w:t>
            </w:r>
          </w:p>
        </w:tc>
        <w:tc>
          <w:tcPr>
            <w:tcW w:w="0" w:type="auto"/>
            <w:tcBorders>
              <w:top w:val="nil"/>
              <w:left w:val="nil"/>
              <w:bottom w:val="single" w:sz="4" w:space="0" w:color="404040"/>
              <w:right w:val="single" w:sz="4" w:space="0" w:color="404040"/>
            </w:tcBorders>
            <w:shd w:val="clear" w:color="000000" w:fill="E6E6E6"/>
            <w:vAlign w:val="center"/>
            <w:hideMark/>
          </w:tcPr>
          <w:p w14:paraId="4B8DE249"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JUL</w:t>
            </w:r>
          </w:p>
        </w:tc>
        <w:tc>
          <w:tcPr>
            <w:tcW w:w="0" w:type="auto"/>
            <w:tcBorders>
              <w:top w:val="nil"/>
              <w:left w:val="nil"/>
              <w:bottom w:val="single" w:sz="4" w:space="0" w:color="404040"/>
              <w:right w:val="single" w:sz="4" w:space="0" w:color="404040"/>
            </w:tcBorders>
            <w:shd w:val="clear" w:color="000000" w:fill="E6E6E6"/>
            <w:vAlign w:val="center"/>
            <w:hideMark/>
          </w:tcPr>
          <w:p w14:paraId="1D2EF047"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AUG</w:t>
            </w:r>
          </w:p>
        </w:tc>
        <w:tc>
          <w:tcPr>
            <w:tcW w:w="0" w:type="auto"/>
            <w:tcBorders>
              <w:top w:val="nil"/>
              <w:left w:val="nil"/>
              <w:bottom w:val="single" w:sz="4" w:space="0" w:color="404040"/>
              <w:right w:val="single" w:sz="4" w:space="0" w:color="404040"/>
            </w:tcBorders>
            <w:shd w:val="clear" w:color="000000" w:fill="E6E6E6"/>
            <w:vAlign w:val="center"/>
            <w:hideMark/>
          </w:tcPr>
          <w:p w14:paraId="2CC49189"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SEP</w:t>
            </w:r>
          </w:p>
        </w:tc>
        <w:tc>
          <w:tcPr>
            <w:tcW w:w="0" w:type="auto"/>
            <w:tcBorders>
              <w:top w:val="nil"/>
              <w:left w:val="nil"/>
              <w:bottom w:val="single" w:sz="4" w:space="0" w:color="404040"/>
              <w:right w:val="single" w:sz="4" w:space="0" w:color="404040"/>
            </w:tcBorders>
            <w:shd w:val="clear" w:color="000000" w:fill="E6E6E6"/>
            <w:vAlign w:val="center"/>
            <w:hideMark/>
          </w:tcPr>
          <w:p w14:paraId="0C100206"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OCT</w:t>
            </w:r>
          </w:p>
        </w:tc>
        <w:tc>
          <w:tcPr>
            <w:tcW w:w="0" w:type="auto"/>
            <w:tcBorders>
              <w:top w:val="nil"/>
              <w:left w:val="nil"/>
              <w:bottom w:val="single" w:sz="4" w:space="0" w:color="404040"/>
              <w:right w:val="single" w:sz="4" w:space="0" w:color="404040"/>
            </w:tcBorders>
            <w:shd w:val="clear" w:color="000000" w:fill="E6E6E6"/>
            <w:vAlign w:val="center"/>
            <w:hideMark/>
          </w:tcPr>
          <w:p w14:paraId="5D2A5E12"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NOV</w:t>
            </w:r>
          </w:p>
        </w:tc>
        <w:tc>
          <w:tcPr>
            <w:tcW w:w="0" w:type="auto"/>
            <w:tcBorders>
              <w:top w:val="nil"/>
              <w:left w:val="nil"/>
              <w:bottom w:val="single" w:sz="4" w:space="0" w:color="404040"/>
              <w:right w:val="single" w:sz="4" w:space="0" w:color="404040"/>
            </w:tcBorders>
            <w:shd w:val="clear" w:color="000000" w:fill="E6E6E6"/>
            <w:vAlign w:val="center"/>
            <w:hideMark/>
          </w:tcPr>
          <w:p w14:paraId="3D67B3BA" w14:textId="77777777" w:rsidR="00462732" w:rsidRPr="00CF653E" w:rsidRDefault="00462732" w:rsidP="00E37977">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DEC</w:t>
            </w:r>
          </w:p>
        </w:tc>
        <w:tc>
          <w:tcPr>
            <w:tcW w:w="0" w:type="auto"/>
            <w:tcBorders>
              <w:top w:val="nil"/>
              <w:left w:val="nil"/>
              <w:bottom w:val="single" w:sz="4" w:space="0" w:color="404040"/>
              <w:right w:val="single" w:sz="4" w:space="0" w:color="404040"/>
            </w:tcBorders>
            <w:shd w:val="clear" w:color="000000" w:fill="E6E6E6"/>
            <w:vAlign w:val="center"/>
            <w:hideMark/>
          </w:tcPr>
          <w:p w14:paraId="4E66C295" w14:textId="77777777" w:rsidR="00462732" w:rsidRPr="00CF653E" w:rsidRDefault="00462732" w:rsidP="00E37977">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YTD</w:t>
            </w:r>
          </w:p>
        </w:tc>
      </w:tr>
      <w:tr w:rsidR="00462732" w:rsidRPr="00811C72" w14:paraId="4AA22913"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59E02325" w14:textId="77777777" w:rsidR="00462732" w:rsidRPr="00CF653E" w:rsidRDefault="00462732" w:rsidP="00E37977">
            <w:pPr>
              <w:spacing w:after="0" w:line="240" w:lineRule="auto"/>
              <w:rPr>
                <w:rFonts w:ascii="Arial Narrow" w:eastAsia="Times New Roman" w:hAnsi="Arial Narrow" w:cs="Times New Roman"/>
                <w:color w:val="2F2F2F"/>
                <w:sz w:val="20"/>
                <w:szCs w:val="20"/>
              </w:rPr>
            </w:pPr>
            <w:permStart w:id="927993667" w:edGrp="everyone"/>
            <w:r w:rsidRPr="00CF653E">
              <w:rPr>
                <w:rFonts w:ascii="Arial Narrow" w:eastAsia="Times New Roman" w:hAnsi="Arial Narrow" w:cs="Times New Roman"/>
                <w:color w:val="2F2F2F"/>
                <w:sz w:val="20"/>
                <w:szCs w:val="20"/>
              </w:rPr>
              <w:t>Estimated Product Sales</w:t>
            </w:r>
          </w:p>
        </w:tc>
        <w:tc>
          <w:tcPr>
            <w:tcW w:w="828" w:type="dxa"/>
            <w:tcBorders>
              <w:top w:val="nil"/>
              <w:left w:val="nil"/>
              <w:bottom w:val="single" w:sz="4" w:space="0" w:color="404040"/>
              <w:right w:val="single" w:sz="4" w:space="0" w:color="404040"/>
            </w:tcBorders>
            <w:shd w:val="clear" w:color="000000" w:fill="E6E6E6"/>
            <w:noWrap/>
            <w:vAlign w:val="center"/>
          </w:tcPr>
          <w:p w14:paraId="06B11B89"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37A091F"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BBCC681"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417E6F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404F3CB"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096699"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B1C9BB"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94F615"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B153E1"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9EBA6D2"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06B9616"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A69B4FD"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451366F"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r>
      <w:tr w:rsidR="00462732" w:rsidRPr="00811C72" w14:paraId="6F0B81B5"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4A0E9532" w14:textId="77777777" w:rsidR="00462732" w:rsidRPr="00CF653E" w:rsidRDefault="00462732" w:rsidP="00E37977">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Less Sales Returns &amp; Discounts</w:t>
            </w:r>
          </w:p>
        </w:tc>
        <w:tc>
          <w:tcPr>
            <w:tcW w:w="828" w:type="dxa"/>
            <w:tcBorders>
              <w:top w:val="nil"/>
              <w:left w:val="nil"/>
              <w:bottom w:val="single" w:sz="4" w:space="0" w:color="404040"/>
              <w:right w:val="single" w:sz="4" w:space="0" w:color="404040"/>
            </w:tcBorders>
            <w:shd w:val="clear" w:color="000000" w:fill="E6E6E6"/>
            <w:noWrap/>
            <w:vAlign w:val="center"/>
          </w:tcPr>
          <w:p w14:paraId="2C7E6A18"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8B8E6C6"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879FB6B"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AAF0845"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7DD1515"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77EB48D"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E14A9B"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F7FDC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D01449"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A70F8F"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00CAF06"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A35D5C"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4166A4"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r>
      <w:tr w:rsidR="00462732" w:rsidRPr="00811C72" w14:paraId="61441428"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277BFEAE" w14:textId="77777777" w:rsidR="00462732" w:rsidRPr="00CF653E" w:rsidRDefault="00462732" w:rsidP="00E37977">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Service Revenue</w:t>
            </w:r>
          </w:p>
        </w:tc>
        <w:tc>
          <w:tcPr>
            <w:tcW w:w="828" w:type="dxa"/>
            <w:tcBorders>
              <w:top w:val="nil"/>
              <w:left w:val="nil"/>
              <w:bottom w:val="single" w:sz="4" w:space="0" w:color="404040"/>
              <w:right w:val="single" w:sz="4" w:space="0" w:color="404040"/>
            </w:tcBorders>
            <w:shd w:val="clear" w:color="000000" w:fill="E6E6E6"/>
            <w:noWrap/>
            <w:vAlign w:val="center"/>
          </w:tcPr>
          <w:p w14:paraId="5AE631D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134D77"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8F9CD5"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805F9B"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AE0C169"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B68959D"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64071E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5EFB98"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3E6CB0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80809C9"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76C44FB"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9F064F"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C1D63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r>
      <w:tr w:rsidR="00462732" w:rsidRPr="00811C72" w14:paraId="785DAB05"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0BC63F5E" w14:textId="7BF5BB24" w:rsidR="00462732" w:rsidRPr="00CF653E" w:rsidRDefault="00462732" w:rsidP="00E37977">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 xml:space="preserve">Other Revenue </w:t>
            </w:r>
            <w:r>
              <w:rPr>
                <w:rFonts w:ascii="Arial Narrow" w:eastAsia="Times New Roman" w:hAnsi="Arial Narrow" w:cs="Times New Roman"/>
                <w:color w:val="2F2F2F"/>
                <w:sz w:val="20"/>
                <w:szCs w:val="20"/>
              </w:rPr>
              <w:t>…</w:t>
            </w:r>
          </w:p>
        </w:tc>
        <w:tc>
          <w:tcPr>
            <w:tcW w:w="828" w:type="dxa"/>
            <w:tcBorders>
              <w:top w:val="nil"/>
              <w:left w:val="nil"/>
              <w:bottom w:val="single" w:sz="4" w:space="0" w:color="404040"/>
              <w:right w:val="single" w:sz="4" w:space="0" w:color="404040"/>
            </w:tcBorders>
            <w:shd w:val="clear" w:color="000000" w:fill="E6E6E6"/>
            <w:noWrap/>
            <w:vAlign w:val="center"/>
          </w:tcPr>
          <w:p w14:paraId="4F79B4C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B1999B4"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02A4C94"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C8C0D4"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D9A509F"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13A1CE"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0331E99"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429A75A"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060461"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AE2F187"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F589E48"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BD32FC"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659A6B8" w14:textId="77777777" w:rsidR="00462732" w:rsidRPr="00CF653E" w:rsidRDefault="00462732" w:rsidP="00E37977">
            <w:pPr>
              <w:spacing w:after="0" w:line="240" w:lineRule="auto"/>
              <w:jc w:val="center"/>
              <w:rPr>
                <w:rFonts w:ascii="Arial Narrow" w:eastAsia="Times New Roman" w:hAnsi="Arial Narrow" w:cs="Times New Roman"/>
                <w:color w:val="2F2F2F"/>
                <w:sz w:val="20"/>
                <w:szCs w:val="20"/>
              </w:rPr>
            </w:pPr>
          </w:p>
        </w:tc>
      </w:tr>
      <w:tr w:rsidR="00462732" w:rsidRPr="00811C72" w14:paraId="3C3B0F5E"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3C76D847" w14:textId="10DFBF7D" w:rsidR="00462732" w:rsidRPr="00CF653E" w:rsidRDefault="00462732" w:rsidP="00E37977">
            <w:pPr>
              <w:spacing w:after="0" w:line="240" w:lineRule="auto"/>
              <w:rPr>
                <w:rFonts w:ascii="Arial Narrow" w:eastAsia="Times New Roman" w:hAnsi="Arial Narrow" w:cs="Times New Roman"/>
                <w:b/>
                <w:bCs/>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3653E034"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ACCFE83"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54CB657"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FBFDC6"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436A6D"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5694BE"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594F8E4"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F1D21B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BA2352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DD04CF"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0E6087"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99E106"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65A960B"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r>
      <w:tr w:rsidR="00462732" w:rsidRPr="00811C72" w14:paraId="092D7E93"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40C96E27" w14:textId="72C1DCAC" w:rsidR="00462732" w:rsidRPr="00CF653E" w:rsidRDefault="00462732" w:rsidP="00E37977">
            <w:pPr>
              <w:spacing w:after="0" w:line="240" w:lineRule="auto"/>
              <w:rPr>
                <w:rFonts w:ascii="Arial Narrow" w:eastAsia="Times New Roman" w:hAnsi="Arial Narrow" w:cs="Times New Roman"/>
                <w:b/>
                <w:bCs/>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0A93A25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CC6B03A"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6380C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D4F443A"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4F95649"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701A0B"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3A3E494"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84A74E"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13354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EEB0E5"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004F019"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7BBDAE"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E28AACE"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r>
      <w:tr w:rsidR="00462732" w:rsidRPr="00811C72" w14:paraId="0D05989C"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315D89CC" w14:textId="123BB084" w:rsidR="00462732" w:rsidRPr="00CF653E" w:rsidRDefault="00462732" w:rsidP="00E37977">
            <w:pPr>
              <w:spacing w:after="0" w:line="240" w:lineRule="auto"/>
              <w:rPr>
                <w:rFonts w:ascii="Arial Narrow" w:eastAsia="Times New Roman" w:hAnsi="Arial Narrow" w:cs="Times New Roman"/>
                <w:b/>
                <w:bCs/>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6C7C1A05"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FF1385"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79CD020"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E92A60"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D0B7B0C"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C7C2A7D"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76E0EB"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9F533D"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492A06"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DDDDA0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01508C"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7BF230"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206E17E"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r>
      <w:tr w:rsidR="00462732" w:rsidRPr="00811C72" w14:paraId="71864478"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54D8CA07" w14:textId="77777777" w:rsidR="00462732" w:rsidRPr="00CF653E" w:rsidRDefault="00462732" w:rsidP="00E37977">
            <w:pPr>
              <w:spacing w:after="0" w:line="240" w:lineRule="auto"/>
              <w:rPr>
                <w:rFonts w:ascii="Arial Narrow" w:eastAsia="Times New Roman" w:hAnsi="Arial Narrow" w:cs="Times New Roman"/>
                <w:b/>
                <w:bCs/>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1BCB5187"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203597E"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58D327B"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4D66E41"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5077B9"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70DD250"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84A4CA8"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6BC424"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505D44"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016B86B"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2ADBBFB"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E118798"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18B8BFD" w14:textId="77777777" w:rsidR="00462732" w:rsidRPr="00CF653E" w:rsidRDefault="00462732" w:rsidP="00E37977">
            <w:pPr>
              <w:spacing w:after="0" w:line="240" w:lineRule="auto"/>
              <w:jc w:val="center"/>
              <w:rPr>
                <w:rFonts w:ascii="Arial Narrow" w:eastAsia="Times New Roman" w:hAnsi="Arial Narrow" w:cs="Times New Roman"/>
                <w:b/>
                <w:bCs/>
                <w:color w:val="2F2F2F"/>
                <w:sz w:val="20"/>
                <w:szCs w:val="20"/>
              </w:rPr>
            </w:pPr>
          </w:p>
        </w:tc>
      </w:tr>
      <w:permEnd w:id="927993667"/>
      <w:tr w:rsidR="00462732" w:rsidRPr="00811C72" w14:paraId="63392737"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2E68B268" w14:textId="17FFA6A9" w:rsidR="00462732" w:rsidRPr="00CF653E" w:rsidRDefault="00462732" w:rsidP="00462732">
            <w:pPr>
              <w:spacing w:after="0" w:line="240" w:lineRule="auto"/>
              <w:rPr>
                <w:rFonts w:ascii="Arial Narrow" w:eastAsia="Times New Roman" w:hAnsi="Arial Narrow" w:cs="Times New Roman"/>
                <w:b/>
                <w:bCs/>
                <w:color w:val="2F2F2F"/>
                <w:sz w:val="20"/>
                <w:szCs w:val="20"/>
              </w:rPr>
            </w:pPr>
            <w:r w:rsidRPr="00CF653E">
              <w:rPr>
                <w:rFonts w:ascii="Arial Narrow" w:eastAsia="Times New Roman" w:hAnsi="Arial Narrow" w:cs="Times New Roman"/>
                <w:b/>
                <w:bCs/>
                <w:color w:val="2F2F2F"/>
                <w:sz w:val="20"/>
                <w:szCs w:val="20"/>
              </w:rPr>
              <w:t>Net Sales</w:t>
            </w:r>
          </w:p>
        </w:tc>
        <w:tc>
          <w:tcPr>
            <w:tcW w:w="828" w:type="dxa"/>
            <w:tcBorders>
              <w:top w:val="nil"/>
              <w:left w:val="nil"/>
              <w:bottom w:val="single" w:sz="4" w:space="0" w:color="404040"/>
              <w:right w:val="single" w:sz="4" w:space="0" w:color="404040"/>
            </w:tcBorders>
            <w:shd w:val="clear" w:color="000000" w:fill="E6E6E6"/>
            <w:noWrap/>
            <w:vAlign w:val="center"/>
          </w:tcPr>
          <w:p w14:paraId="0191177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63D5E2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530EE2"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6EE949"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5F8990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13264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AFC34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E2C2E5"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55BB80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B114C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677F85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37E9205"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9B4AC0C"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tr w:rsidR="00462732" w:rsidRPr="00811C72" w14:paraId="5CFFC3E8"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11FD5DC4" w14:textId="45A95F96" w:rsidR="00462732" w:rsidRPr="00CF653E" w:rsidRDefault="00462732" w:rsidP="00462732">
            <w:pPr>
              <w:spacing w:after="0" w:line="240" w:lineRule="auto"/>
              <w:rPr>
                <w:rFonts w:ascii="Arial Narrow" w:eastAsia="Times New Roman" w:hAnsi="Arial Narrow" w:cs="Times New Roman"/>
                <w:b/>
                <w:bCs/>
                <w:color w:val="2F2F2F"/>
                <w:sz w:val="20"/>
                <w:szCs w:val="20"/>
              </w:rPr>
            </w:pPr>
            <w:r w:rsidRPr="00CF653E">
              <w:rPr>
                <w:rFonts w:ascii="Arial Narrow" w:eastAsia="Times New Roman" w:hAnsi="Arial Narrow" w:cs="Times New Roman"/>
                <w:b/>
                <w:bCs/>
                <w:color w:val="2F2F2F"/>
                <w:sz w:val="20"/>
                <w:szCs w:val="20"/>
              </w:rPr>
              <w:t>Cost of Goods Sold</w:t>
            </w:r>
          </w:p>
        </w:tc>
        <w:tc>
          <w:tcPr>
            <w:tcW w:w="828" w:type="dxa"/>
            <w:tcBorders>
              <w:top w:val="nil"/>
              <w:left w:val="nil"/>
              <w:bottom w:val="single" w:sz="4" w:space="0" w:color="404040"/>
              <w:right w:val="single" w:sz="4" w:space="0" w:color="404040"/>
            </w:tcBorders>
            <w:shd w:val="clear" w:color="000000" w:fill="E6E6E6"/>
            <w:noWrap/>
            <w:vAlign w:val="center"/>
          </w:tcPr>
          <w:p w14:paraId="4002E75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A72DFB5"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FD056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C655A2"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CFE75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5E9E27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8A2F456"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E8444A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34BC550"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DD82E0"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8F2AC09"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BE9508"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6843DA"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tr w:rsidR="00462732" w:rsidRPr="00811C72" w14:paraId="6603B526"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22824CA3" w14:textId="0DC4CE31" w:rsidR="00462732" w:rsidRPr="00CF653E" w:rsidRDefault="00462732" w:rsidP="00462732">
            <w:pPr>
              <w:spacing w:after="0" w:line="240" w:lineRule="auto"/>
              <w:rPr>
                <w:rFonts w:ascii="Arial Narrow" w:eastAsia="Times New Roman" w:hAnsi="Arial Narrow" w:cs="Times New Roman"/>
                <w:b/>
                <w:bCs/>
                <w:color w:val="2F2F2F"/>
                <w:sz w:val="20"/>
                <w:szCs w:val="20"/>
              </w:rPr>
            </w:pPr>
            <w:r w:rsidRPr="00CF653E">
              <w:rPr>
                <w:rFonts w:ascii="Arial Narrow" w:eastAsia="Times New Roman" w:hAnsi="Arial Narrow" w:cs="Times New Roman"/>
                <w:b/>
                <w:bCs/>
                <w:color w:val="2F2F2F"/>
                <w:sz w:val="20"/>
                <w:szCs w:val="20"/>
              </w:rPr>
              <w:t>Gross Profit</w:t>
            </w:r>
          </w:p>
        </w:tc>
        <w:tc>
          <w:tcPr>
            <w:tcW w:w="828" w:type="dxa"/>
            <w:tcBorders>
              <w:top w:val="nil"/>
              <w:left w:val="nil"/>
              <w:bottom w:val="single" w:sz="4" w:space="0" w:color="404040"/>
              <w:right w:val="single" w:sz="4" w:space="0" w:color="404040"/>
            </w:tcBorders>
            <w:shd w:val="clear" w:color="000000" w:fill="E6E6E6"/>
            <w:noWrap/>
            <w:vAlign w:val="center"/>
          </w:tcPr>
          <w:p w14:paraId="7BC2DB42"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D626F3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451246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7EDC599"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7C2846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5E4D2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C2434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9CF075"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C1B2A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BEEF3E6"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0FB2D9"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4CDEB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08C89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tr w:rsidR="00462732" w:rsidRPr="00811C72" w14:paraId="16C78833" w14:textId="77777777" w:rsidTr="00E37977">
        <w:trPr>
          <w:trHeight w:val="20"/>
        </w:trPr>
        <w:tc>
          <w:tcPr>
            <w:tcW w:w="0" w:type="auto"/>
            <w:gridSpan w:val="14"/>
            <w:tcBorders>
              <w:top w:val="single" w:sz="4" w:space="0" w:color="404040"/>
              <w:left w:val="single" w:sz="4" w:space="0" w:color="404040"/>
              <w:bottom w:val="single" w:sz="4" w:space="0" w:color="404040"/>
              <w:right w:val="nil"/>
            </w:tcBorders>
            <w:shd w:val="clear" w:color="000000" w:fill="D83B01"/>
            <w:vAlign w:val="center"/>
            <w:hideMark/>
          </w:tcPr>
          <w:p w14:paraId="2ABC59A3" w14:textId="77777777" w:rsidR="00462732" w:rsidRPr="00CF653E" w:rsidRDefault="00462732" w:rsidP="00462732">
            <w:pPr>
              <w:spacing w:after="0" w:line="240" w:lineRule="auto"/>
              <w:jc w:val="right"/>
              <w:rPr>
                <w:rFonts w:ascii="Arial Narrow" w:eastAsia="Times New Roman" w:hAnsi="Arial Narrow" w:cs="Times New Roman"/>
                <w:b/>
                <w:bCs/>
                <w:color w:val="F2F2F2"/>
                <w:sz w:val="26"/>
                <w:szCs w:val="26"/>
              </w:rPr>
            </w:pPr>
            <w:r w:rsidRPr="00CF653E">
              <w:rPr>
                <w:rFonts w:ascii="Arial Narrow" w:eastAsia="Times New Roman" w:hAnsi="Arial Narrow" w:cs="Times New Roman"/>
                <w:b/>
                <w:bCs/>
                <w:color w:val="F2F2F2"/>
                <w:sz w:val="26"/>
                <w:szCs w:val="26"/>
              </w:rPr>
              <w:t> </w:t>
            </w:r>
          </w:p>
        </w:tc>
      </w:tr>
      <w:tr w:rsidR="00462732" w:rsidRPr="00CF653E" w14:paraId="3C46D2A7"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7FC0D907" w14:textId="77777777" w:rsidR="00462732" w:rsidRPr="00CF653E" w:rsidRDefault="00462732" w:rsidP="00462732">
            <w:pPr>
              <w:spacing w:after="0" w:line="240" w:lineRule="auto"/>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EXPENSES</w:t>
            </w:r>
          </w:p>
        </w:tc>
        <w:tc>
          <w:tcPr>
            <w:tcW w:w="828" w:type="dxa"/>
            <w:tcBorders>
              <w:top w:val="nil"/>
              <w:left w:val="nil"/>
              <w:bottom w:val="single" w:sz="4" w:space="0" w:color="404040"/>
              <w:right w:val="single" w:sz="4" w:space="0" w:color="404040"/>
            </w:tcBorders>
            <w:shd w:val="clear" w:color="000000" w:fill="E6E6E6"/>
            <w:vAlign w:val="center"/>
            <w:hideMark/>
          </w:tcPr>
          <w:p w14:paraId="2452CCD8"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JAN</w:t>
            </w:r>
          </w:p>
        </w:tc>
        <w:tc>
          <w:tcPr>
            <w:tcW w:w="0" w:type="auto"/>
            <w:tcBorders>
              <w:top w:val="nil"/>
              <w:left w:val="nil"/>
              <w:bottom w:val="single" w:sz="4" w:space="0" w:color="404040"/>
              <w:right w:val="single" w:sz="4" w:space="0" w:color="404040"/>
            </w:tcBorders>
            <w:shd w:val="clear" w:color="000000" w:fill="E6E6E6"/>
            <w:vAlign w:val="center"/>
            <w:hideMark/>
          </w:tcPr>
          <w:p w14:paraId="17893225"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FEB</w:t>
            </w:r>
          </w:p>
        </w:tc>
        <w:tc>
          <w:tcPr>
            <w:tcW w:w="0" w:type="auto"/>
            <w:tcBorders>
              <w:top w:val="nil"/>
              <w:left w:val="nil"/>
              <w:bottom w:val="single" w:sz="4" w:space="0" w:color="404040"/>
              <w:right w:val="single" w:sz="4" w:space="0" w:color="404040"/>
            </w:tcBorders>
            <w:shd w:val="clear" w:color="000000" w:fill="E6E6E6"/>
            <w:vAlign w:val="center"/>
            <w:hideMark/>
          </w:tcPr>
          <w:p w14:paraId="05556759"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MAR</w:t>
            </w:r>
          </w:p>
        </w:tc>
        <w:tc>
          <w:tcPr>
            <w:tcW w:w="0" w:type="auto"/>
            <w:tcBorders>
              <w:top w:val="nil"/>
              <w:left w:val="nil"/>
              <w:bottom w:val="single" w:sz="4" w:space="0" w:color="404040"/>
              <w:right w:val="single" w:sz="4" w:space="0" w:color="404040"/>
            </w:tcBorders>
            <w:shd w:val="clear" w:color="000000" w:fill="E6E6E6"/>
            <w:vAlign w:val="center"/>
            <w:hideMark/>
          </w:tcPr>
          <w:p w14:paraId="386A73C2"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APR</w:t>
            </w:r>
          </w:p>
        </w:tc>
        <w:tc>
          <w:tcPr>
            <w:tcW w:w="0" w:type="auto"/>
            <w:tcBorders>
              <w:top w:val="nil"/>
              <w:left w:val="nil"/>
              <w:bottom w:val="single" w:sz="4" w:space="0" w:color="404040"/>
              <w:right w:val="single" w:sz="4" w:space="0" w:color="404040"/>
            </w:tcBorders>
            <w:shd w:val="clear" w:color="000000" w:fill="E6E6E6"/>
            <w:vAlign w:val="center"/>
            <w:hideMark/>
          </w:tcPr>
          <w:p w14:paraId="66E7BCAE"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MAY</w:t>
            </w:r>
          </w:p>
        </w:tc>
        <w:tc>
          <w:tcPr>
            <w:tcW w:w="0" w:type="auto"/>
            <w:tcBorders>
              <w:top w:val="nil"/>
              <w:left w:val="nil"/>
              <w:bottom w:val="single" w:sz="4" w:space="0" w:color="404040"/>
              <w:right w:val="single" w:sz="4" w:space="0" w:color="404040"/>
            </w:tcBorders>
            <w:shd w:val="clear" w:color="000000" w:fill="E6E6E6"/>
            <w:vAlign w:val="center"/>
            <w:hideMark/>
          </w:tcPr>
          <w:p w14:paraId="633E4BEE"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JUN</w:t>
            </w:r>
          </w:p>
        </w:tc>
        <w:tc>
          <w:tcPr>
            <w:tcW w:w="0" w:type="auto"/>
            <w:tcBorders>
              <w:top w:val="nil"/>
              <w:left w:val="nil"/>
              <w:bottom w:val="single" w:sz="4" w:space="0" w:color="404040"/>
              <w:right w:val="single" w:sz="4" w:space="0" w:color="404040"/>
            </w:tcBorders>
            <w:shd w:val="clear" w:color="000000" w:fill="E6E6E6"/>
            <w:vAlign w:val="center"/>
            <w:hideMark/>
          </w:tcPr>
          <w:p w14:paraId="67F3D8CD"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JUL</w:t>
            </w:r>
          </w:p>
        </w:tc>
        <w:tc>
          <w:tcPr>
            <w:tcW w:w="0" w:type="auto"/>
            <w:tcBorders>
              <w:top w:val="nil"/>
              <w:left w:val="nil"/>
              <w:bottom w:val="single" w:sz="4" w:space="0" w:color="404040"/>
              <w:right w:val="single" w:sz="4" w:space="0" w:color="404040"/>
            </w:tcBorders>
            <w:shd w:val="clear" w:color="000000" w:fill="E6E6E6"/>
            <w:vAlign w:val="center"/>
            <w:hideMark/>
          </w:tcPr>
          <w:p w14:paraId="10D12D88"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AUG</w:t>
            </w:r>
          </w:p>
        </w:tc>
        <w:tc>
          <w:tcPr>
            <w:tcW w:w="0" w:type="auto"/>
            <w:tcBorders>
              <w:top w:val="nil"/>
              <w:left w:val="nil"/>
              <w:bottom w:val="single" w:sz="4" w:space="0" w:color="404040"/>
              <w:right w:val="single" w:sz="4" w:space="0" w:color="404040"/>
            </w:tcBorders>
            <w:shd w:val="clear" w:color="000000" w:fill="E6E6E6"/>
            <w:vAlign w:val="center"/>
            <w:hideMark/>
          </w:tcPr>
          <w:p w14:paraId="43CC73F4"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SEP</w:t>
            </w:r>
          </w:p>
        </w:tc>
        <w:tc>
          <w:tcPr>
            <w:tcW w:w="0" w:type="auto"/>
            <w:tcBorders>
              <w:top w:val="nil"/>
              <w:left w:val="nil"/>
              <w:bottom w:val="single" w:sz="4" w:space="0" w:color="404040"/>
              <w:right w:val="single" w:sz="4" w:space="0" w:color="404040"/>
            </w:tcBorders>
            <w:shd w:val="clear" w:color="000000" w:fill="E6E6E6"/>
            <w:vAlign w:val="center"/>
            <w:hideMark/>
          </w:tcPr>
          <w:p w14:paraId="15891E4D"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OCT</w:t>
            </w:r>
          </w:p>
        </w:tc>
        <w:tc>
          <w:tcPr>
            <w:tcW w:w="0" w:type="auto"/>
            <w:tcBorders>
              <w:top w:val="nil"/>
              <w:left w:val="nil"/>
              <w:bottom w:val="single" w:sz="4" w:space="0" w:color="404040"/>
              <w:right w:val="single" w:sz="4" w:space="0" w:color="404040"/>
            </w:tcBorders>
            <w:shd w:val="clear" w:color="000000" w:fill="E6E6E6"/>
            <w:vAlign w:val="center"/>
            <w:hideMark/>
          </w:tcPr>
          <w:p w14:paraId="485C2E76"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NOV</w:t>
            </w:r>
          </w:p>
        </w:tc>
        <w:tc>
          <w:tcPr>
            <w:tcW w:w="0" w:type="auto"/>
            <w:tcBorders>
              <w:top w:val="nil"/>
              <w:left w:val="nil"/>
              <w:bottom w:val="single" w:sz="4" w:space="0" w:color="404040"/>
              <w:right w:val="single" w:sz="4" w:space="0" w:color="404040"/>
            </w:tcBorders>
            <w:shd w:val="clear" w:color="000000" w:fill="E6E6E6"/>
            <w:vAlign w:val="center"/>
            <w:hideMark/>
          </w:tcPr>
          <w:p w14:paraId="136F5171"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DEC</w:t>
            </w:r>
          </w:p>
        </w:tc>
        <w:tc>
          <w:tcPr>
            <w:tcW w:w="0" w:type="auto"/>
            <w:tcBorders>
              <w:top w:val="nil"/>
              <w:left w:val="nil"/>
              <w:bottom w:val="single" w:sz="4" w:space="0" w:color="404040"/>
              <w:right w:val="single" w:sz="4" w:space="0" w:color="404040"/>
            </w:tcBorders>
            <w:shd w:val="clear" w:color="000000" w:fill="E6E6E6"/>
            <w:vAlign w:val="center"/>
            <w:hideMark/>
          </w:tcPr>
          <w:p w14:paraId="30941718" w14:textId="77777777" w:rsidR="00462732" w:rsidRPr="00CF653E" w:rsidRDefault="00462732" w:rsidP="00462732">
            <w:pPr>
              <w:spacing w:after="0" w:line="240" w:lineRule="auto"/>
              <w:jc w:val="center"/>
              <w:rPr>
                <w:rFonts w:ascii="Arial Narrow" w:eastAsia="Times New Roman" w:hAnsi="Arial Narrow" w:cs="Times New Roman"/>
                <w:b/>
                <w:bCs/>
                <w:color w:val="2F2F2F"/>
                <w:sz w:val="24"/>
                <w:szCs w:val="24"/>
              </w:rPr>
            </w:pPr>
            <w:r w:rsidRPr="00CF653E">
              <w:rPr>
                <w:rFonts w:ascii="Arial Narrow" w:eastAsia="Times New Roman" w:hAnsi="Arial Narrow" w:cs="Times New Roman"/>
                <w:b/>
                <w:bCs/>
                <w:color w:val="2F2F2F"/>
                <w:sz w:val="24"/>
                <w:szCs w:val="24"/>
              </w:rPr>
              <w:t>YTD</w:t>
            </w:r>
          </w:p>
        </w:tc>
      </w:tr>
      <w:tr w:rsidR="00462732" w:rsidRPr="00811C72" w14:paraId="6ACA7FEE"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040C2FD5"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permStart w:id="552805552" w:edGrp="everyone"/>
            <w:r w:rsidRPr="00CF653E">
              <w:rPr>
                <w:rFonts w:ascii="Arial Narrow" w:eastAsia="Times New Roman" w:hAnsi="Arial Narrow" w:cs="Times New Roman"/>
                <w:color w:val="2F2F2F"/>
                <w:sz w:val="20"/>
                <w:szCs w:val="20"/>
              </w:rPr>
              <w:t>Salaries &amp; Wages</w:t>
            </w:r>
          </w:p>
        </w:tc>
        <w:tc>
          <w:tcPr>
            <w:tcW w:w="828" w:type="dxa"/>
            <w:tcBorders>
              <w:top w:val="nil"/>
              <w:left w:val="nil"/>
              <w:bottom w:val="single" w:sz="4" w:space="0" w:color="404040"/>
              <w:right w:val="single" w:sz="4" w:space="0" w:color="404040"/>
            </w:tcBorders>
            <w:shd w:val="clear" w:color="000000" w:fill="E6E6E6"/>
            <w:noWrap/>
            <w:vAlign w:val="center"/>
          </w:tcPr>
          <w:p w14:paraId="6293A5B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549452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6EFDE8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390C0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8F55D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DDD9B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0F6714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963F61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E5FAD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D52CC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238EE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2D3D9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9A1446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494142AC"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759ABD1A"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Marketing/Advertising</w:t>
            </w:r>
          </w:p>
        </w:tc>
        <w:tc>
          <w:tcPr>
            <w:tcW w:w="828" w:type="dxa"/>
            <w:tcBorders>
              <w:top w:val="nil"/>
              <w:left w:val="nil"/>
              <w:bottom w:val="single" w:sz="4" w:space="0" w:color="404040"/>
              <w:right w:val="single" w:sz="4" w:space="0" w:color="404040"/>
            </w:tcBorders>
            <w:shd w:val="clear" w:color="000000" w:fill="E6E6E6"/>
            <w:noWrap/>
            <w:vAlign w:val="center"/>
          </w:tcPr>
          <w:p w14:paraId="4C55812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748DF5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1AC86C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BABA3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087700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6E0B8E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621FDA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0C24E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9F00E0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956FC2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146DA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FBFD22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EDC8E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0FF63046"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67A7AAF5"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Sales Commissions</w:t>
            </w:r>
          </w:p>
        </w:tc>
        <w:tc>
          <w:tcPr>
            <w:tcW w:w="828" w:type="dxa"/>
            <w:tcBorders>
              <w:top w:val="nil"/>
              <w:left w:val="nil"/>
              <w:bottom w:val="single" w:sz="4" w:space="0" w:color="404040"/>
              <w:right w:val="single" w:sz="4" w:space="0" w:color="404040"/>
            </w:tcBorders>
            <w:shd w:val="clear" w:color="000000" w:fill="E6E6E6"/>
            <w:noWrap/>
            <w:vAlign w:val="center"/>
          </w:tcPr>
          <w:p w14:paraId="2656571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58D2C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F9AA43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A9B756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F2CD1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B22CA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F67682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1321B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0248B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CAD8F3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5D1EC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472AFC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ECF40D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0D7B9A7D"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72A6B68F"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Rent</w:t>
            </w:r>
          </w:p>
        </w:tc>
        <w:tc>
          <w:tcPr>
            <w:tcW w:w="828" w:type="dxa"/>
            <w:tcBorders>
              <w:top w:val="nil"/>
              <w:left w:val="nil"/>
              <w:bottom w:val="single" w:sz="4" w:space="0" w:color="404040"/>
              <w:right w:val="single" w:sz="4" w:space="0" w:color="404040"/>
            </w:tcBorders>
            <w:shd w:val="clear" w:color="000000" w:fill="E6E6E6"/>
            <w:noWrap/>
            <w:vAlign w:val="center"/>
          </w:tcPr>
          <w:p w14:paraId="00B6709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209B58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9850A9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FF49B2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5F1D01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8C9960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88CFB1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38A2AF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69F8F7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4E94A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BA8AF4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158A82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138DCC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48520362"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59E2641B"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Utilities</w:t>
            </w:r>
          </w:p>
        </w:tc>
        <w:tc>
          <w:tcPr>
            <w:tcW w:w="828" w:type="dxa"/>
            <w:tcBorders>
              <w:top w:val="nil"/>
              <w:left w:val="nil"/>
              <w:bottom w:val="single" w:sz="4" w:space="0" w:color="404040"/>
              <w:right w:val="single" w:sz="4" w:space="0" w:color="404040"/>
            </w:tcBorders>
            <w:shd w:val="clear" w:color="000000" w:fill="E6E6E6"/>
            <w:noWrap/>
            <w:vAlign w:val="center"/>
          </w:tcPr>
          <w:p w14:paraId="5D27509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4AFF6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034F0C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A04E9E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98D982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12436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FB1C40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1BA1E0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C1FCCF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B05E27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CDA97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BEA7FC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E35282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5A624D71"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0D58AEAE"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Website Expenses</w:t>
            </w:r>
          </w:p>
        </w:tc>
        <w:tc>
          <w:tcPr>
            <w:tcW w:w="828" w:type="dxa"/>
            <w:tcBorders>
              <w:top w:val="nil"/>
              <w:left w:val="nil"/>
              <w:bottom w:val="single" w:sz="4" w:space="0" w:color="404040"/>
              <w:right w:val="single" w:sz="4" w:space="0" w:color="404040"/>
            </w:tcBorders>
            <w:shd w:val="clear" w:color="000000" w:fill="E6E6E6"/>
            <w:noWrap/>
            <w:vAlign w:val="center"/>
          </w:tcPr>
          <w:p w14:paraId="1E32082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06F89D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2072C5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83C9A0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7EF2D4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DA9ECE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AF2B63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44E9F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AD18DD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43B3F6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FC4B8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CE95BB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F70831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2DD4C2E9"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0841CF75"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Internet/Phone</w:t>
            </w:r>
          </w:p>
        </w:tc>
        <w:tc>
          <w:tcPr>
            <w:tcW w:w="828" w:type="dxa"/>
            <w:tcBorders>
              <w:top w:val="nil"/>
              <w:left w:val="nil"/>
              <w:bottom w:val="single" w:sz="4" w:space="0" w:color="404040"/>
              <w:right w:val="single" w:sz="4" w:space="0" w:color="404040"/>
            </w:tcBorders>
            <w:shd w:val="clear" w:color="000000" w:fill="E6E6E6"/>
            <w:noWrap/>
            <w:vAlign w:val="center"/>
          </w:tcPr>
          <w:p w14:paraId="5FC0621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27FFB1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2D0D9C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13E9BB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9E8130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72E7D5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8C046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91659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7F335F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869EB9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80F0A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79D120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C89A4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53072D70"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564621EF"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Insurance</w:t>
            </w:r>
          </w:p>
        </w:tc>
        <w:tc>
          <w:tcPr>
            <w:tcW w:w="828" w:type="dxa"/>
            <w:tcBorders>
              <w:top w:val="nil"/>
              <w:left w:val="nil"/>
              <w:bottom w:val="single" w:sz="4" w:space="0" w:color="404040"/>
              <w:right w:val="single" w:sz="4" w:space="0" w:color="404040"/>
            </w:tcBorders>
            <w:shd w:val="clear" w:color="000000" w:fill="E6E6E6"/>
            <w:noWrap/>
            <w:vAlign w:val="center"/>
          </w:tcPr>
          <w:p w14:paraId="5B90BDF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D58FE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FDF6C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F0AE5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5D4A7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FDE78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EA735D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FCAAF6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DB9263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2FCE82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63BD0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583FC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09303D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005544E6"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556715E6"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Travel</w:t>
            </w:r>
          </w:p>
        </w:tc>
        <w:tc>
          <w:tcPr>
            <w:tcW w:w="828" w:type="dxa"/>
            <w:tcBorders>
              <w:top w:val="nil"/>
              <w:left w:val="nil"/>
              <w:bottom w:val="single" w:sz="4" w:space="0" w:color="404040"/>
              <w:right w:val="single" w:sz="4" w:space="0" w:color="404040"/>
            </w:tcBorders>
            <w:shd w:val="clear" w:color="000000" w:fill="E6E6E6"/>
            <w:noWrap/>
            <w:vAlign w:val="center"/>
          </w:tcPr>
          <w:p w14:paraId="6EC00E3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ED4E6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2E4E4B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25FAA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60E5DF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036CF0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B014C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1A181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31A351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F73A94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332785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3F702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6BD899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1F267459"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6240DE81"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Legal/Accounting</w:t>
            </w:r>
          </w:p>
        </w:tc>
        <w:tc>
          <w:tcPr>
            <w:tcW w:w="828" w:type="dxa"/>
            <w:tcBorders>
              <w:top w:val="nil"/>
              <w:left w:val="nil"/>
              <w:bottom w:val="single" w:sz="4" w:space="0" w:color="404040"/>
              <w:right w:val="single" w:sz="4" w:space="0" w:color="404040"/>
            </w:tcBorders>
            <w:shd w:val="clear" w:color="000000" w:fill="E6E6E6"/>
            <w:noWrap/>
            <w:vAlign w:val="center"/>
          </w:tcPr>
          <w:p w14:paraId="6DA4E87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77BB4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E598CA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C75E36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1A175C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30363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9C136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A0235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67895C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B17A11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48C552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6ABE34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3A1AE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242E793B"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214A33CE"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Office Supplies</w:t>
            </w:r>
          </w:p>
        </w:tc>
        <w:tc>
          <w:tcPr>
            <w:tcW w:w="828" w:type="dxa"/>
            <w:tcBorders>
              <w:top w:val="nil"/>
              <w:left w:val="nil"/>
              <w:bottom w:val="single" w:sz="4" w:space="0" w:color="404040"/>
              <w:right w:val="single" w:sz="4" w:space="0" w:color="404040"/>
            </w:tcBorders>
            <w:shd w:val="clear" w:color="000000" w:fill="E6E6E6"/>
            <w:noWrap/>
            <w:vAlign w:val="center"/>
          </w:tcPr>
          <w:p w14:paraId="36B2258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566EA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DDFE8D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F54B3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A534A3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8539DA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D5444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2A91B6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8C2C1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84054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CB8B7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AB2858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DB8C37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61DBB089"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25ED823C"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r w:rsidRPr="00CF653E">
              <w:rPr>
                <w:rFonts w:ascii="Arial Narrow" w:eastAsia="Times New Roman" w:hAnsi="Arial Narrow" w:cs="Times New Roman"/>
                <w:color w:val="2F2F2F"/>
                <w:sz w:val="20"/>
                <w:szCs w:val="20"/>
              </w:rPr>
              <w:t>Interest Expense</w:t>
            </w:r>
          </w:p>
        </w:tc>
        <w:tc>
          <w:tcPr>
            <w:tcW w:w="828" w:type="dxa"/>
            <w:tcBorders>
              <w:top w:val="nil"/>
              <w:left w:val="nil"/>
              <w:bottom w:val="single" w:sz="4" w:space="0" w:color="404040"/>
              <w:right w:val="single" w:sz="4" w:space="0" w:color="404040"/>
            </w:tcBorders>
            <w:shd w:val="clear" w:color="000000" w:fill="E6E6E6"/>
            <w:noWrap/>
            <w:vAlign w:val="center"/>
          </w:tcPr>
          <w:p w14:paraId="23A9FB4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1AD26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07796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CCA8F5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1EA95D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821AC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D4A832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E95A1B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68E42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C06B39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824A3D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0AF205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7969C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6B90C33B"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44106F48" w14:textId="0F2238B9" w:rsidR="00462732" w:rsidRPr="00CF653E" w:rsidRDefault="00462732" w:rsidP="00462732">
            <w:pPr>
              <w:spacing w:after="0" w:line="240" w:lineRule="auto"/>
              <w:rPr>
                <w:rFonts w:ascii="Arial Narrow" w:eastAsia="Times New Roman" w:hAnsi="Arial Narrow" w:cs="Times New Roman"/>
                <w:color w:val="2F2F2F"/>
                <w:sz w:val="20"/>
                <w:szCs w:val="20"/>
              </w:rPr>
            </w:pPr>
            <w:r>
              <w:rPr>
                <w:rFonts w:ascii="Arial Narrow" w:eastAsia="Times New Roman" w:hAnsi="Arial Narrow" w:cs="Times New Roman"/>
                <w:color w:val="2F2F2F"/>
                <w:sz w:val="20"/>
                <w:szCs w:val="20"/>
              </w:rPr>
              <w:t>…</w:t>
            </w:r>
            <w:r w:rsidRPr="00CF653E">
              <w:rPr>
                <w:rFonts w:ascii="Arial Narrow" w:eastAsia="Times New Roman" w:hAnsi="Arial Narrow" w:cs="Times New Roman"/>
                <w:color w:val="2F2F2F"/>
                <w:sz w:val="20"/>
                <w:szCs w:val="20"/>
              </w:rPr>
              <w:t xml:space="preserve"> </w:t>
            </w:r>
          </w:p>
        </w:tc>
        <w:tc>
          <w:tcPr>
            <w:tcW w:w="828" w:type="dxa"/>
            <w:tcBorders>
              <w:top w:val="nil"/>
              <w:left w:val="nil"/>
              <w:bottom w:val="single" w:sz="4" w:space="0" w:color="404040"/>
              <w:right w:val="single" w:sz="4" w:space="0" w:color="404040"/>
            </w:tcBorders>
            <w:shd w:val="clear" w:color="000000" w:fill="E6E6E6"/>
            <w:noWrap/>
            <w:vAlign w:val="center"/>
          </w:tcPr>
          <w:p w14:paraId="4589EC2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734990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7E0C3F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4C9D92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E9D916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DDEFDA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EB580D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41C0F5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85840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425D68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A3F3D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ECEC0D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C9FA3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0383E08D"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417B741F"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3822AE7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58CDA7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7A5ADA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0459E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FACD0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797C5D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48E2D4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D6B40D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6A3B90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1FED0B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799974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4E663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CB47F4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58C8F829"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12F97616"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0733DDF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D8355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083ED5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034805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92D494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95FF17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0BE6A0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F71AB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9C8957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F1B4FB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5CF37D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99E0AB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F0D357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2F9AE9A0"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3245AF54"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3663FE8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529940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71FE55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DAD576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DFED16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B32A3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B68423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9C24DD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E32157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6E4B9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C561BF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E7BE39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1D626C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2B5B79EA"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35B43010"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5CA4A4A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34CF55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A6D6C5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E3107D"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FC6A0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D7D11A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1AC521"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80942D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6558F9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B71824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C9F6DC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425309"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A787CDF"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59F8CF53"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tcPr>
          <w:p w14:paraId="6D0034FB" w14:textId="77777777" w:rsidR="00462732" w:rsidRPr="00CF653E" w:rsidRDefault="00462732" w:rsidP="00462732">
            <w:pPr>
              <w:spacing w:after="0" w:line="240" w:lineRule="auto"/>
              <w:rPr>
                <w:rFonts w:ascii="Arial Narrow" w:eastAsia="Times New Roman" w:hAnsi="Arial Narrow" w:cs="Times New Roman"/>
                <w:color w:val="2F2F2F"/>
                <w:sz w:val="20"/>
                <w:szCs w:val="20"/>
              </w:rPr>
            </w:pPr>
          </w:p>
        </w:tc>
        <w:tc>
          <w:tcPr>
            <w:tcW w:w="828" w:type="dxa"/>
            <w:tcBorders>
              <w:top w:val="nil"/>
              <w:left w:val="nil"/>
              <w:bottom w:val="single" w:sz="4" w:space="0" w:color="404040"/>
              <w:right w:val="single" w:sz="4" w:space="0" w:color="404040"/>
            </w:tcBorders>
            <w:shd w:val="clear" w:color="000000" w:fill="E6E6E6"/>
            <w:noWrap/>
            <w:vAlign w:val="center"/>
          </w:tcPr>
          <w:p w14:paraId="3BFD7D0A"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B2CC37"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511CD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CB58AB"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2154A53"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5D12074"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2D6D4DE"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6B0EA25"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C134856"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ACAF33C"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6E213D8"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A203782"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0FE61C0" w14:textId="77777777" w:rsidR="00462732" w:rsidRPr="00CF653E" w:rsidRDefault="00462732" w:rsidP="00462732">
            <w:pPr>
              <w:spacing w:after="0" w:line="240" w:lineRule="auto"/>
              <w:jc w:val="center"/>
              <w:rPr>
                <w:rFonts w:ascii="Arial Narrow" w:eastAsia="Times New Roman" w:hAnsi="Arial Narrow" w:cs="Times New Roman"/>
                <w:color w:val="2F2F2F"/>
                <w:sz w:val="20"/>
                <w:szCs w:val="20"/>
              </w:rPr>
            </w:pPr>
          </w:p>
        </w:tc>
      </w:tr>
      <w:tr w:rsidR="00462732" w:rsidRPr="00811C72" w14:paraId="637B3744"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2B9E9191" w14:textId="77777777" w:rsidR="00462732" w:rsidRPr="00CF653E" w:rsidRDefault="00462732" w:rsidP="00462732">
            <w:pPr>
              <w:spacing w:after="0" w:line="240" w:lineRule="auto"/>
              <w:rPr>
                <w:rFonts w:ascii="Arial Narrow" w:eastAsia="Times New Roman" w:hAnsi="Arial Narrow" w:cs="Times New Roman"/>
                <w:b/>
                <w:bCs/>
                <w:color w:val="2F2F2F"/>
                <w:sz w:val="20"/>
                <w:szCs w:val="20"/>
              </w:rPr>
            </w:pPr>
            <w:permStart w:id="1446257494" w:edGrp="everyone" w:colFirst="1" w:colLast="1"/>
            <w:permStart w:id="1599028787" w:edGrp="everyone" w:colFirst="2" w:colLast="2"/>
            <w:permStart w:id="1927427471" w:edGrp="everyone" w:colFirst="3" w:colLast="3"/>
            <w:permStart w:id="1445922320" w:edGrp="everyone" w:colFirst="4" w:colLast="4"/>
            <w:permStart w:id="180755867" w:edGrp="everyone" w:colFirst="5" w:colLast="5"/>
            <w:permStart w:id="669479260" w:edGrp="everyone" w:colFirst="6" w:colLast="6"/>
            <w:permStart w:id="1788810503" w:edGrp="everyone" w:colFirst="7" w:colLast="7"/>
            <w:permStart w:id="1711284975" w:edGrp="everyone" w:colFirst="8" w:colLast="8"/>
            <w:permStart w:id="1166502186" w:edGrp="everyone" w:colFirst="9" w:colLast="9"/>
            <w:permStart w:id="1823343408" w:edGrp="everyone" w:colFirst="10" w:colLast="10"/>
            <w:permStart w:id="506532892" w:edGrp="everyone" w:colFirst="11" w:colLast="11"/>
            <w:permStart w:id="1249013051" w:edGrp="everyone" w:colFirst="12" w:colLast="12"/>
            <w:permStart w:id="145899033" w:edGrp="everyone" w:colFirst="13" w:colLast="13"/>
            <w:permEnd w:id="552805552"/>
            <w:r w:rsidRPr="00CF653E">
              <w:rPr>
                <w:rFonts w:ascii="Arial Narrow" w:eastAsia="Times New Roman" w:hAnsi="Arial Narrow" w:cs="Times New Roman"/>
                <w:b/>
                <w:bCs/>
                <w:color w:val="2F2F2F"/>
                <w:sz w:val="20"/>
                <w:szCs w:val="20"/>
              </w:rPr>
              <w:t>Total Expenses</w:t>
            </w:r>
          </w:p>
        </w:tc>
        <w:tc>
          <w:tcPr>
            <w:tcW w:w="828" w:type="dxa"/>
            <w:tcBorders>
              <w:top w:val="nil"/>
              <w:left w:val="nil"/>
              <w:bottom w:val="single" w:sz="4" w:space="0" w:color="404040"/>
              <w:right w:val="single" w:sz="4" w:space="0" w:color="404040"/>
            </w:tcBorders>
            <w:shd w:val="clear" w:color="000000" w:fill="E6E6E6"/>
            <w:noWrap/>
            <w:vAlign w:val="center"/>
          </w:tcPr>
          <w:p w14:paraId="7D43272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441642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BABD82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A901B8B"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057D995D"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E712D9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6F0066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1317402"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13C301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D0EBBF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94F225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BE460DC"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3648CD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tr w:rsidR="00462732" w:rsidRPr="00811C72" w14:paraId="5DDE8689"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090429E3" w14:textId="77777777" w:rsidR="00462732" w:rsidRPr="00CF653E" w:rsidRDefault="00462732" w:rsidP="00462732">
            <w:pPr>
              <w:spacing w:after="0" w:line="240" w:lineRule="auto"/>
              <w:rPr>
                <w:rFonts w:ascii="Arial Narrow" w:eastAsia="Times New Roman" w:hAnsi="Arial Narrow" w:cs="Times New Roman"/>
                <w:b/>
                <w:bCs/>
                <w:color w:val="2F2F2F"/>
                <w:sz w:val="20"/>
                <w:szCs w:val="20"/>
              </w:rPr>
            </w:pPr>
            <w:permStart w:id="1158238978" w:edGrp="everyone" w:colFirst="1" w:colLast="1"/>
            <w:permStart w:id="1351888320" w:edGrp="everyone" w:colFirst="2" w:colLast="2"/>
            <w:permStart w:id="2046104513" w:edGrp="everyone" w:colFirst="3" w:colLast="3"/>
            <w:permStart w:id="152792571" w:edGrp="everyone" w:colFirst="4" w:colLast="4"/>
            <w:permStart w:id="384832606" w:edGrp="everyone" w:colFirst="5" w:colLast="5"/>
            <w:permStart w:id="860436351" w:edGrp="everyone" w:colFirst="6" w:colLast="6"/>
            <w:permStart w:id="1418144745" w:edGrp="everyone" w:colFirst="7" w:colLast="7"/>
            <w:permStart w:id="1339915707" w:edGrp="everyone" w:colFirst="8" w:colLast="8"/>
            <w:permStart w:id="1372590412" w:edGrp="everyone" w:colFirst="9" w:colLast="9"/>
            <w:permStart w:id="1660443409" w:edGrp="everyone" w:colFirst="10" w:colLast="10"/>
            <w:permStart w:id="2104103142" w:edGrp="everyone" w:colFirst="11" w:colLast="11"/>
            <w:permStart w:id="679156845" w:edGrp="everyone" w:colFirst="12" w:colLast="12"/>
            <w:permStart w:id="2084380509" w:edGrp="everyone" w:colFirst="13" w:colLast="13"/>
            <w:permEnd w:id="1446257494"/>
            <w:permEnd w:id="1599028787"/>
            <w:permEnd w:id="1927427471"/>
            <w:permEnd w:id="1445922320"/>
            <w:permEnd w:id="180755867"/>
            <w:permEnd w:id="669479260"/>
            <w:permEnd w:id="1788810503"/>
            <w:permEnd w:id="1711284975"/>
            <w:permEnd w:id="1166502186"/>
            <w:permEnd w:id="1823343408"/>
            <w:permEnd w:id="506532892"/>
            <w:permEnd w:id="1249013051"/>
            <w:permEnd w:id="145899033"/>
            <w:r w:rsidRPr="00CF653E">
              <w:rPr>
                <w:rFonts w:ascii="Arial Narrow" w:eastAsia="Times New Roman" w:hAnsi="Arial Narrow" w:cs="Times New Roman"/>
                <w:b/>
                <w:bCs/>
                <w:color w:val="2F2F2F"/>
                <w:sz w:val="20"/>
                <w:szCs w:val="20"/>
              </w:rPr>
              <w:t>Income Before Taxes</w:t>
            </w:r>
          </w:p>
        </w:tc>
        <w:tc>
          <w:tcPr>
            <w:tcW w:w="828" w:type="dxa"/>
            <w:tcBorders>
              <w:top w:val="nil"/>
              <w:left w:val="nil"/>
              <w:bottom w:val="single" w:sz="4" w:space="0" w:color="404040"/>
              <w:right w:val="single" w:sz="4" w:space="0" w:color="404040"/>
            </w:tcBorders>
            <w:shd w:val="clear" w:color="000000" w:fill="E6E6E6"/>
            <w:noWrap/>
            <w:vAlign w:val="center"/>
          </w:tcPr>
          <w:p w14:paraId="7FC7987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73022FC"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CBAE1C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87587E2"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FEAC03E"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BDDEDE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BFBA50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FF70B0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36E232B"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348018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C70BC18"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7BECA2FB"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4035753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tr w:rsidR="00462732" w:rsidRPr="00811C72" w14:paraId="7ECE12E6"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3CDC2184" w14:textId="77777777" w:rsidR="00462732" w:rsidRPr="00CF653E" w:rsidRDefault="00462732" w:rsidP="00462732">
            <w:pPr>
              <w:spacing w:after="0" w:line="240" w:lineRule="auto"/>
              <w:rPr>
                <w:rFonts w:ascii="Arial Narrow" w:eastAsia="Times New Roman" w:hAnsi="Arial Narrow" w:cs="Times New Roman"/>
                <w:b/>
                <w:bCs/>
                <w:color w:val="2F2F2F"/>
                <w:sz w:val="20"/>
                <w:szCs w:val="20"/>
              </w:rPr>
            </w:pPr>
            <w:permStart w:id="1214447874" w:edGrp="everyone" w:colFirst="1" w:colLast="1"/>
            <w:permStart w:id="499856040" w:edGrp="everyone" w:colFirst="2" w:colLast="2"/>
            <w:permStart w:id="1996562042" w:edGrp="everyone" w:colFirst="3" w:colLast="3"/>
            <w:permStart w:id="1570322097" w:edGrp="everyone" w:colFirst="4" w:colLast="4"/>
            <w:permStart w:id="157908199" w:edGrp="everyone" w:colFirst="5" w:colLast="5"/>
            <w:permStart w:id="116865844" w:edGrp="everyone" w:colFirst="6" w:colLast="6"/>
            <w:permStart w:id="1292325624" w:edGrp="everyone" w:colFirst="7" w:colLast="7"/>
            <w:permStart w:id="783766644" w:edGrp="everyone" w:colFirst="8" w:colLast="8"/>
            <w:permStart w:id="1167741118" w:edGrp="everyone" w:colFirst="9" w:colLast="9"/>
            <w:permStart w:id="683956554" w:edGrp="everyone" w:colFirst="10" w:colLast="10"/>
            <w:permStart w:id="394471787" w:edGrp="everyone" w:colFirst="11" w:colLast="11"/>
            <w:permStart w:id="1345597364" w:edGrp="everyone" w:colFirst="12" w:colLast="12"/>
            <w:permStart w:id="1662457952" w:edGrp="everyone" w:colFirst="13" w:colLast="13"/>
            <w:permEnd w:id="1158238978"/>
            <w:permEnd w:id="1351888320"/>
            <w:permEnd w:id="2046104513"/>
            <w:permEnd w:id="152792571"/>
            <w:permEnd w:id="384832606"/>
            <w:permEnd w:id="860436351"/>
            <w:permEnd w:id="1418144745"/>
            <w:permEnd w:id="1339915707"/>
            <w:permEnd w:id="1372590412"/>
            <w:permEnd w:id="1660443409"/>
            <w:permEnd w:id="2104103142"/>
            <w:permEnd w:id="679156845"/>
            <w:permEnd w:id="2084380509"/>
            <w:r w:rsidRPr="00CF653E">
              <w:rPr>
                <w:rFonts w:ascii="Arial Narrow" w:eastAsia="Times New Roman" w:hAnsi="Arial Narrow" w:cs="Times New Roman"/>
                <w:b/>
                <w:bCs/>
                <w:color w:val="2F2F2F"/>
                <w:sz w:val="20"/>
                <w:szCs w:val="20"/>
              </w:rPr>
              <w:t>Income Tax Expense</w:t>
            </w:r>
          </w:p>
        </w:tc>
        <w:tc>
          <w:tcPr>
            <w:tcW w:w="828" w:type="dxa"/>
            <w:tcBorders>
              <w:top w:val="nil"/>
              <w:left w:val="nil"/>
              <w:bottom w:val="single" w:sz="4" w:space="0" w:color="404040"/>
              <w:right w:val="single" w:sz="4" w:space="0" w:color="404040"/>
            </w:tcBorders>
            <w:shd w:val="clear" w:color="000000" w:fill="E6E6E6"/>
            <w:noWrap/>
            <w:vAlign w:val="center"/>
          </w:tcPr>
          <w:p w14:paraId="63FEA66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B43D63A"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47E4A1C"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6BEDE23F"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00D6F1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E6AB378"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E73E9B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FD9291B"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290AC9AD"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1DE7B5A9"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D30D6A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35A6CE35"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noWrap/>
            <w:vAlign w:val="center"/>
          </w:tcPr>
          <w:p w14:paraId="5B419A6C"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permEnd w:id="1214447874"/>
      <w:permEnd w:id="499856040"/>
      <w:permEnd w:id="1996562042"/>
      <w:permEnd w:id="1570322097"/>
      <w:permEnd w:id="157908199"/>
      <w:permEnd w:id="116865844"/>
      <w:permEnd w:id="1292325624"/>
      <w:permEnd w:id="783766644"/>
      <w:permEnd w:id="1167741118"/>
      <w:permEnd w:id="683956554"/>
      <w:permEnd w:id="394471787"/>
      <w:permEnd w:id="1345597364"/>
      <w:permEnd w:id="1662457952"/>
      <w:tr w:rsidR="00462732" w:rsidRPr="00811C72" w14:paraId="25903F06" w14:textId="77777777" w:rsidTr="00E37977">
        <w:trPr>
          <w:trHeight w:val="20"/>
        </w:trPr>
        <w:tc>
          <w:tcPr>
            <w:tcW w:w="0" w:type="auto"/>
            <w:gridSpan w:val="14"/>
            <w:tcBorders>
              <w:top w:val="single" w:sz="4" w:space="0" w:color="404040"/>
              <w:left w:val="single" w:sz="4" w:space="0" w:color="404040"/>
              <w:bottom w:val="single" w:sz="4" w:space="0" w:color="404040"/>
              <w:right w:val="nil"/>
            </w:tcBorders>
            <w:shd w:val="clear" w:color="000000" w:fill="D83B01"/>
            <w:vAlign w:val="center"/>
            <w:hideMark/>
          </w:tcPr>
          <w:p w14:paraId="42B7F073" w14:textId="77777777" w:rsidR="00462732" w:rsidRPr="00CF653E" w:rsidRDefault="00462732" w:rsidP="00462732">
            <w:pPr>
              <w:spacing w:after="0" w:line="240" w:lineRule="auto"/>
              <w:jc w:val="right"/>
              <w:rPr>
                <w:rFonts w:ascii="Arial Narrow" w:eastAsia="Times New Roman" w:hAnsi="Arial Narrow" w:cs="Times New Roman"/>
                <w:b/>
                <w:bCs/>
                <w:color w:val="F2F2F2"/>
                <w:sz w:val="20"/>
                <w:szCs w:val="20"/>
              </w:rPr>
            </w:pPr>
            <w:r w:rsidRPr="00CF653E">
              <w:rPr>
                <w:rFonts w:ascii="Arial Narrow" w:eastAsia="Times New Roman" w:hAnsi="Arial Narrow" w:cs="Times New Roman"/>
                <w:b/>
                <w:bCs/>
                <w:color w:val="F2F2F2"/>
                <w:sz w:val="20"/>
                <w:szCs w:val="20"/>
              </w:rPr>
              <w:t> </w:t>
            </w:r>
          </w:p>
        </w:tc>
      </w:tr>
      <w:tr w:rsidR="00462732" w:rsidRPr="00811C72" w14:paraId="4A56BEB0" w14:textId="77777777" w:rsidTr="00462732">
        <w:trPr>
          <w:trHeight w:val="145"/>
        </w:trPr>
        <w:tc>
          <w:tcPr>
            <w:tcW w:w="1795" w:type="dxa"/>
            <w:tcBorders>
              <w:top w:val="nil"/>
              <w:left w:val="single" w:sz="4" w:space="0" w:color="404040"/>
              <w:bottom w:val="single" w:sz="4" w:space="0" w:color="404040"/>
              <w:right w:val="single" w:sz="4" w:space="0" w:color="404040"/>
            </w:tcBorders>
            <w:shd w:val="clear" w:color="000000" w:fill="E6E6E6"/>
            <w:vAlign w:val="center"/>
            <w:hideMark/>
          </w:tcPr>
          <w:p w14:paraId="29CE9B74" w14:textId="77777777" w:rsidR="00462732" w:rsidRPr="00CF653E" w:rsidRDefault="00462732" w:rsidP="00462732">
            <w:pPr>
              <w:spacing w:after="0" w:line="240" w:lineRule="auto"/>
              <w:rPr>
                <w:rFonts w:ascii="Arial Narrow" w:eastAsia="Times New Roman" w:hAnsi="Arial Narrow" w:cs="Times New Roman"/>
                <w:b/>
                <w:bCs/>
                <w:color w:val="2F2F2F"/>
                <w:sz w:val="20"/>
                <w:szCs w:val="20"/>
              </w:rPr>
            </w:pPr>
            <w:permStart w:id="1639065641" w:edGrp="everyone" w:colFirst="1" w:colLast="1"/>
            <w:permStart w:id="73478543" w:edGrp="everyone" w:colFirst="2" w:colLast="2"/>
            <w:permStart w:id="1557737293" w:edGrp="everyone" w:colFirst="3" w:colLast="3"/>
            <w:permStart w:id="294142039" w:edGrp="everyone" w:colFirst="4" w:colLast="4"/>
            <w:permStart w:id="2129342780" w:edGrp="everyone" w:colFirst="5" w:colLast="5"/>
            <w:permStart w:id="973036704" w:edGrp="everyone" w:colFirst="6" w:colLast="6"/>
            <w:permStart w:id="736567478" w:edGrp="everyone" w:colFirst="7" w:colLast="7"/>
            <w:permStart w:id="417362978" w:edGrp="everyone" w:colFirst="8" w:colLast="8"/>
            <w:permStart w:id="846035980" w:edGrp="everyone" w:colFirst="9" w:colLast="9"/>
            <w:permStart w:id="252982498" w:edGrp="everyone" w:colFirst="10" w:colLast="10"/>
            <w:permStart w:id="1422603986" w:edGrp="everyone" w:colFirst="11" w:colLast="11"/>
            <w:permStart w:id="2142193388" w:edGrp="everyone" w:colFirst="12" w:colLast="12"/>
            <w:permStart w:id="1011893066" w:edGrp="everyone" w:colFirst="13" w:colLast="13"/>
            <w:r w:rsidRPr="00CF653E">
              <w:rPr>
                <w:rFonts w:ascii="Arial Narrow" w:eastAsia="Times New Roman" w:hAnsi="Arial Narrow" w:cs="Times New Roman"/>
                <w:b/>
                <w:bCs/>
                <w:color w:val="2F2F2F"/>
                <w:sz w:val="20"/>
                <w:szCs w:val="20"/>
              </w:rPr>
              <w:t>NET INCOME</w:t>
            </w:r>
          </w:p>
        </w:tc>
        <w:tc>
          <w:tcPr>
            <w:tcW w:w="828" w:type="dxa"/>
            <w:tcBorders>
              <w:top w:val="nil"/>
              <w:left w:val="nil"/>
              <w:bottom w:val="single" w:sz="4" w:space="0" w:color="404040"/>
              <w:right w:val="single" w:sz="4" w:space="0" w:color="404040"/>
            </w:tcBorders>
            <w:shd w:val="clear" w:color="000000" w:fill="E6E6E6"/>
            <w:vAlign w:val="center"/>
          </w:tcPr>
          <w:p w14:paraId="762E758C"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6F6075D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6295AE3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2349709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537106F4"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32249E07"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41CF2EC9"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4442B05B"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4D747D02"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08EC896D"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7560C9F3"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1D3067B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c>
          <w:tcPr>
            <w:tcW w:w="0" w:type="auto"/>
            <w:tcBorders>
              <w:top w:val="nil"/>
              <w:left w:val="nil"/>
              <w:bottom w:val="single" w:sz="4" w:space="0" w:color="404040"/>
              <w:right w:val="single" w:sz="4" w:space="0" w:color="404040"/>
            </w:tcBorders>
            <w:shd w:val="clear" w:color="000000" w:fill="E6E6E6"/>
            <w:vAlign w:val="center"/>
          </w:tcPr>
          <w:p w14:paraId="6506A0E1" w14:textId="77777777" w:rsidR="00462732" w:rsidRPr="00CF653E" w:rsidRDefault="00462732" w:rsidP="00462732">
            <w:pPr>
              <w:spacing w:after="0" w:line="240" w:lineRule="auto"/>
              <w:jc w:val="center"/>
              <w:rPr>
                <w:rFonts w:ascii="Arial Narrow" w:eastAsia="Times New Roman" w:hAnsi="Arial Narrow" w:cs="Times New Roman"/>
                <w:b/>
                <w:bCs/>
                <w:color w:val="2F2F2F"/>
                <w:sz w:val="20"/>
                <w:szCs w:val="20"/>
              </w:rPr>
            </w:pPr>
          </w:p>
        </w:tc>
      </w:tr>
      <w:permEnd w:id="1639065641"/>
      <w:permEnd w:id="73478543"/>
      <w:permEnd w:id="1557737293"/>
      <w:permEnd w:id="294142039"/>
      <w:permEnd w:id="2129342780"/>
      <w:permEnd w:id="973036704"/>
      <w:permEnd w:id="736567478"/>
      <w:permEnd w:id="417362978"/>
      <w:permEnd w:id="846035980"/>
      <w:permEnd w:id="252982498"/>
      <w:permEnd w:id="1422603986"/>
      <w:permEnd w:id="2142193388"/>
      <w:permEnd w:id="1011893066"/>
      <w:tr w:rsidR="00462732" w:rsidRPr="00811C72" w14:paraId="788EA0F1" w14:textId="77777777" w:rsidTr="00E37977">
        <w:trPr>
          <w:trHeight w:val="20"/>
        </w:trPr>
        <w:tc>
          <w:tcPr>
            <w:tcW w:w="0" w:type="auto"/>
            <w:gridSpan w:val="14"/>
            <w:tcBorders>
              <w:top w:val="single" w:sz="4" w:space="0" w:color="404040"/>
              <w:left w:val="single" w:sz="4" w:space="0" w:color="404040"/>
              <w:bottom w:val="nil"/>
              <w:right w:val="nil"/>
            </w:tcBorders>
            <w:shd w:val="clear" w:color="000000" w:fill="D83B01"/>
            <w:vAlign w:val="center"/>
            <w:hideMark/>
          </w:tcPr>
          <w:p w14:paraId="7CDE55CD" w14:textId="77777777" w:rsidR="00462732" w:rsidRPr="00CF653E" w:rsidRDefault="00462732" w:rsidP="00462732">
            <w:pPr>
              <w:spacing w:after="0" w:line="240" w:lineRule="auto"/>
              <w:jc w:val="right"/>
              <w:rPr>
                <w:rFonts w:ascii="Arial Narrow" w:eastAsia="Times New Roman" w:hAnsi="Arial Narrow" w:cs="Times New Roman"/>
                <w:b/>
                <w:bCs/>
                <w:color w:val="F2F2F2"/>
              </w:rPr>
            </w:pPr>
            <w:r w:rsidRPr="00CF653E">
              <w:rPr>
                <w:rFonts w:ascii="Arial Narrow" w:eastAsia="Times New Roman" w:hAnsi="Arial Narrow" w:cs="Times New Roman"/>
                <w:b/>
                <w:bCs/>
                <w:color w:val="F2F2F2"/>
              </w:rPr>
              <w:t> </w:t>
            </w:r>
          </w:p>
        </w:tc>
      </w:tr>
    </w:tbl>
    <w:p w14:paraId="0FE5DAA0" w14:textId="77777777" w:rsidR="00515CA0" w:rsidRDefault="00515CA0" w:rsidP="00C365AC">
      <w:pPr>
        <w:rPr>
          <w:rFonts w:ascii="Times New Roman" w:hAnsi="Times New Roman" w:cs="Times New Roman"/>
          <w:sz w:val="28"/>
          <w:szCs w:val="28"/>
        </w:rPr>
        <w:sectPr w:rsidR="00515CA0" w:rsidSect="00212B62">
          <w:footerReference w:type="default" r:id="rId13"/>
          <w:pgSz w:w="15840" w:h="12240" w:orient="landscape"/>
          <w:pgMar w:top="1135" w:right="1440" w:bottom="1440" w:left="1440" w:header="720" w:footer="144" w:gutter="0"/>
          <w:cols w:space="720"/>
          <w:docGrid w:linePitch="360"/>
        </w:sectPr>
      </w:pPr>
    </w:p>
    <w:p w14:paraId="69180918" w14:textId="77777777" w:rsidR="00421F9B" w:rsidRPr="00811C72" w:rsidRDefault="00421F9B" w:rsidP="00515CA0">
      <w:pPr>
        <w:spacing w:after="0" w:line="240" w:lineRule="auto"/>
        <w:rPr>
          <w:rFonts w:ascii="Times New Roman" w:hAnsi="Times New Roman" w:cs="Times New Roman"/>
          <w:sz w:val="28"/>
          <w:szCs w:val="28"/>
        </w:rPr>
      </w:pPr>
    </w:p>
    <w:sectPr w:rsidR="00421F9B" w:rsidRPr="00811C72" w:rsidSect="00212B62">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Автор" w:initials="A">
    <w:p w14:paraId="4744E12D" w14:textId="77777777" w:rsidR="003706A4" w:rsidRDefault="005E7D9F" w:rsidP="003706A4">
      <w:pPr>
        <w:pStyle w:val="ad"/>
      </w:pPr>
      <w:r>
        <w:rPr>
          <w:rStyle w:val="ac"/>
        </w:rPr>
        <w:annotationRef/>
      </w:r>
      <w:r w:rsidR="003706A4">
        <w:rPr>
          <w:b/>
          <w:bCs/>
          <w:lang w:val="uk-UA"/>
        </w:rPr>
        <w:t xml:space="preserve">The Executive </w:t>
      </w:r>
      <w:r w:rsidR="003706A4">
        <w:rPr>
          <w:b/>
          <w:bCs/>
        </w:rPr>
        <w:t>Summary</w:t>
      </w:r>
      <w:r w:rsidR="003706A4">
        <w:rPr>
          <w:b/>
          <w:bCs/>
          <w:lang w:val="uk-UA"/>
        </w:rPr>
        <w:t xml:space="preserve"> </w:t>
      </w:r>
      <w:r w:rsidR="003706A4">
        <w:rPr>
          <w:b/>
          <w:bCs/>
        </w:rPr>
        <w:t>should</w:t>
      </w:r>
      <w:r w:rsidR="003706A4">
        <w:rPr>
          <w:b/>
          <w:bCs/>
          <w:lang w:val="uk-UA"/>
        </w:rPr>
        <w:t xml:space="preserve"> </w:t>
      </w:r>
      <w:r w:rsidR="003706A4">
        <w:rPr>
          <w:b/>
          <w:bCs/>
        </w:rPr>
        <w:t>be</w:t>
      </w:r>
      <w:r w:rsidR="003706A4">
        <w:rPr>
          <w:b/>
          <w:bCs/>
          <w:lang w:val="uk-UA"/>
        </w:rPr>
        <w:t xml:space="preserve"> </w:t>
      </w:r>
      <w:r w:rsidR="003706A4">
        <w:rPr>
          <w:b/>
          <w:bCs/>
        </w:rPr>
        <w:t>written</w:t>
      </w:r>
      <w:r w:rsidR="003706A4">
        <w:rPr>
          <w:b/>
          <w:bCs/>
          <w:lang w:val="uk-UA"/>
        </w:rPr>
        <w:t xml:space="preserve"> </w:t>
      </w:r>
      <w:r w:rsidR="003706A4">
        <w:rPr>
          <w:b/>
          <w:bCs/>
        </w:rPr>
        <w:t>last</w:t>
      </w:r>
      <w:r w:rsidR="003706A4">
        <w:rPr>
          <w:lang w:val="uk-UA"/>
        </w:rPr>
        <w:t xml:space="preserve"> </w:t>
      </w:r>
      <w:r w:rsidR="003706A4">
        <w:rPr>
          <w:color w:val="2F2F2F"/>
        </w:rPr>
        <w:t>after</w:t>
      </w:r>
      <w:r w:rsidR="003706A4">
        <w:rPr>
          <w:color w:val="2F2F2F"/>
          <w:lang w:val="uk-UA"/>
        </w:rPr>
        <w:t xml:space="preserve"> </w:t>
      </w:r>
      <w:r w:rsidR="003706A4">
        <w:rPr>
          <w:color w:val="2F2F2F"/>
        </w:rPr>
        <w:t>you</w:t>
      </w:r>
      <w:r w:rsidR="003706A4">
        <w:rPr>
          <w:color w:val="2F2F2F"/>
          <w:lang w:val="uk-UA"/>
        </w:rPr>
        <w:t xml:space="preserve"> </w:t>
      </w:r>
      <w:r w:rsidR="003706A4">
        <w:rPr>
          <w:color w:val="2F2F2F"/>
        </w:rPr>
        <w:t>have</w:t>
      </w:r>
      <w:r w:rsidR="003706A4">
        <w:rPr>
          <w:color w:val="2F2F2F"/>
          <w:lang w:val="uk-UA"/>
        </w:rPr>
        <w:t xml:space="preserve"> </w:t>
      </w:r>
      <w:r w:rsidR="003706A4">
        <w:rPr>
          <w:color w:val="2F2F2F"/>
        </w:rPr>
        <w:t>finished</w:t>
      </w:r>
      <w:r w:rsidR="003706A4">
        <w:rPr>
          <w:color w:val="2F2F2F"/>
          <w:lang w:val="uk-UA"/>
        </w:rPr>
        <w:t xml:space="preserve"> </w:t>
      </w:r>
      <w:r w:rsidR="003706A4">
        <w:rPr>
          <w:color w:val="2F2F2F"/>
        </w:rPr>
        <w:t>the</w:t>
      </w:r>
      <w:r w:rsidR="003706A4">
        <w:rPr>
          <w:color w:val="2F2F2F"/>
          <w:lang w:val="uk-UA"/>
        </w:rPr>
        <w:t xml:space="preserve"> </w:t>
      </w:r>
      <w:r w:rsidR="003706A4">
        <w:rPr>
          <w:color w:val="2F2F2F"/>
        </w:rPr>
        <w:t>business</w:t>
      </w:r>
      <w:r w:rsidR="003706A4">
        <w:rPr>
          <w:color w:val="2F2F2F"/>
          <w:lang w:val="uk-UA"/>
        </w:rPr>
        <w:t xml:space="preserve"> </w:t>
      </w:r>
      <w:r w:rsidR="003706A4">
        <w:rPr>
          <w:color w:val="2F2F2F"/>
        </w:rPr>
        <w:t>plan</w:t>
      </w:r>
      <w:r w:rsidR="003706A4">
        <w:rPr>
          <w:color w:val="2F2F2F"/>
          <w:lang w:val="uk-UA"/>
        </w:rPr>
        <w:t xml:space="preserve">. It </w:t>
      </w:r>
      <w:r w:rsidR="003706A4">
        <w:rPr>
          <w:color w:val="2F2F2F"/>
        </w:rPr>
        <w:t>is</w:t>
      </w:r>
      <w:r w:rsidR="003706A4">
        <w:rPr>
          <w:color w:val="2F2F2F"/>
          <w:lang w:val="uk-UA"/>
        </w:rPr>
        <w:t xml:space="preserve"> </w:t>
      </w:r>
      <w:r w:rsidR="003706A4">
        <w:rPr>
          <w:color w:val="2F2F2F"/>
        </w:rPr>
        <w:t>an</w:t>
      </w:r>
      <w:r w:rsidR="003706A4">
        <w:rPr>
          <w:color w:val="2F2F2F"/>
          <w:lang w:val="uk-UA"/>
        </w:rPr>
        <w:t xml:space="preserve"> </w:t>
      </w:r>
      <w:r w:rsidR="003706A4">
        <w:rPr>
          <w:color w:val="2F2F2F"/>
        </w:rPr>
        <w:t>overview</w:t>
      </w:r>
      <w:r w:rsidR="003706A4">
        <w:rPr>
          <w:color w:val="2F2F2F"/>
          <w:lang w:val="uk-UA"/>
        </w:rPr>
        <w:t xml:space="preserve"> (</w:t>
      </w:r>
      <w:r w:rsidR="003706A4">
        <w:rPr>
          <w:color w:val="2F2F2F"/>
        </w:rPr>
        <w:t>no</w:t>
      </w:r>
      <w:r w:rsidR="003706A4">
        <w:rPr>
          <w:color w:val="2F2F2F"/>
          <w:lang w:val="uk-UA"/>
        </w:rPr>
        <w:t xml:space="preserve"> </w:t>
      </w:r>
      <w:r w:rsidR="003706A4">
        <w:rPr>
          <w:color w:val="2F2F2F"/>
        </w:rPr>
        <w:t>more</w:t>
      </w:r>
      <w:r w:rsidR="003706A4">
        <w:rPr>
          <w:color w:val="2F2F2F"/>
          <w:lang w:val="uk-UA"/>
        </w:rPr>
        <w:t xml:space="preserve"> </w:t>
      </w:r>
      <w:r w:rsidR="003706A4">
        <w:rPr>
          <w:color w:val="2F2F2F"/>
        </w:rPr>
        <w:t>than</w:t>
      </w:r>
      <w:r w:rsidR="003706A4">
        <w:rPr>
          <w:color w:val="2F2F2F"/>
          <w:lang w:val="uk-UA"/>
        </w:rPr>
        <w:t xml:space="preserve"> </w:t>
      </w:r>
      <w:r w:rsidR="003706A4">
        <w:rPr>
          <w:color w:val="2F2F2F"/>
        </w:rPr>
        <w:t>one</w:t>
      </w:r>
      <w:r w:rsidR="003706A4">
        <w:rPr>
          <w:color w:val="2F2F2F"/>
          <w:lang w:val="uk-UA"/>
        </w:rPr>
        <w:t xml:space="preserve"> </w:t>
      </w:r>
      <w:r w:rsidR="003706A4">
        <w:rPr>
          <w:color w:val="2F2F2F"/>
        </w:rPr>
        <w:t>page</w:t>
      </w:r>
      <w:r w:rsidR="003706A4">
        <w:rPr>
          <w:color w:val="2F2F2F"/>
          <w:lang w:val="uk-UA"/>
        </w:rPr>
        <w:t xml:space="preserve"> </w:t>
      </w:r>
      <w:r w:rsidR="003706A4">
        <w:rPr>
          <w:color w:val="2F2F2F"/>
        </w:rPr>
        <w:t>long</w:t>
      </w:r>
      <w:r w:rsidR="003706A4">
        <w:rPr>
          <w:color w:val="2F2F2F"/>
          <w:lang w:val="uk-UA"/>
        </w:rPr>
        <w:t xml:space="preserve">) of </w:t>
      </w:r>
      <w:r w:rsidR="003706A4">
        <w:rPr>
          <w:color w:val="2F2F2F"/>
        </w:rPr>
        <w:t>your</w:t>
      </w:r>
      <w:r w:rsidR="003706A4">
        <w:rPr>
          <w:color w:val="2F2F2F"/>
          <w:lang w:val="uk-UA"/>
        </w:rPr>
        <w:t xml:space="preserve"> </w:t>
      </w:r>
      <w:r w:rsidR="003706A4">
        <w:rPr>
          <w:color w:val="2F2F2F"/>
        </w:rPr>
        <w:t>business</w:t>
      </w:r>
      <w:r w:rsidR="003706A4">
        <w:rPr>
          <w:color w:val="2F2F2F"/>
          <w:lang w:val="uk-UA"/>
        </w:rPr>
        <w:t xml:space="preserve"> </w:t>
      </w:r>
      <w:r w:rsidR="003706A4">
        <w:rPr>
          <w:color w:val="2F2F2F"/>
        </w:rPr>
        <w:t>including</w:t>
      </w:r>
      <w:r w:rsidR="003706A4">
        <w:rPr>
          <w:color w:val="2F2F2F"/>
          <w:lang w:val="uk-UA"/>
        </w:rPr>
        <w:t xml:space="preserve"> </w:t>
      </w:r>
      <w:r w:rsidR="003706A4">
        <w:rPr>
          <w:color w:val="2F2F2F"/>
        </w:rPr>
        <w:t>the</w:t>
      </w:r>
      <w:r w:rsidR="003706A4">
        <w:rPr>
          <w:color w:val="2F2F2F"/>
          <w:lang w:val="uk-UA"/>
        </w:rPr>
        <w:t xml:space="preserve"> </w:t>
      </w:r>
      <w:r w:rsidR="003706A4">
        <w:rPr>
          <w:color w:val="2F2F2F"/>
        </w:rPr>
        <w:t>problem</w:t>
      </w:r>
      <w:r w:rsidR="003706A4">
        <w:rPr>
          <w:color w:val="2F2F2F"/>
          <w:lang w:val="uk-UA"/>
        </w:rPr>
        <w:t xml:space="preserve"> </w:t>
      </w:r>
      <w:r w:rsidR="003706A4">
        <w:rPr>
          <w:color w:val="2F2F2F"/>
        </w:rPr>
        <w:t>you</w:t>
      </w:r>
      <w:r w:rsidR="003706A4">
        <w:rPr>
          <w:color w:val="2F2F2F"/>
          <w:lang w:val="uk-UA"/>
        </w:rPr>
        <w:t xml:space="preserve"> </w:t>
      </w:r>
      <w:r w:rsidR="003706A4">
        <w:rPr>
          <w:color w:val="2F2F2F"/>
        </w:rPr>
        <w:t>think</w:t>
      </w:r>
      <w:r w:rsidR="003706A4">
        <w:rPr>
          <w:color w:val="2F2F2F"/>
          <w:lang w:val="uk-UA"/>
        </w:rPr>
        <w:t xml:space="preserve"> </w:t>
      </w:r>
      <w:r w:rsidR="003706A4">
        <w:rPr>
          <w:color w:val="2F2F2F"/>
        </w:rPr>
        <w:t>you</w:t>
      </w:r>
      <w:r w:rsidR="003706A4">
        <w:rPr>
          <w:color w:val="2F2F2F"/>
          <w:lang w:val="uk-UA"/>
        </w:rPr>
        <w:t xml:space="preserve"> </w:t>
      </w:r>
      <w:r w:rsidR="003706A4">
        <w:rPr>
          <w:color w:val="2F2F2F"/>
        </w:rPr>
        <w:t>aim</w:t>
      </w:r>
      <w:r w:rsidR="003706A4">
        <w:rPr>
          <w:color w:val="2F2F2F"/>
          <w:lang w:val="uk-UA"/>
        </w:rPr>
        <w:t xml:space="preserve"> </w:t>
      </w:r>
      <w:r w:rsidR="003706A4">
        <w:rPr>
          <w:color w:val="2F2F2F"/>
        </w:rPr>
        <w:t>to</w:t>
      </w:r>
      <w:r w:rsidR="003706A4">
        <w:rPr>
          <w:color w:val="2F2F2F"/>
          <w:lang w:val="uk-UA"/>
        </w:rPr>
        <w:t xml:space="preserve"> </w:t>
      </w:r>
      <w:r w:rsidR="003706A4">
        <w:rPr>
          <w:color w:val="2F2F2F"/>
        </w:rPr>
        <w:t>solve</w:t>
      </w:r>
      <w:r w:rsidR="003706A4">
        <w:rPr>
          <w:color w:val="2F2F2F"/>
          <w:lang w:val="uk-UA"/>
        </w:rPr>
        <w:t xml:space="preserve">, </w:t>
      </w:r>
      <w:r w:rsidR="003706A4">
        <w:rPr>
          <w:color w:val="2F2F2F"/>
        </w:rPr>
        <w:t>why</w:t>
      </w:r>
      <w:r w:rsidR="003706A4">
        <w:rPr>
          <w:color w:val="2F2F2F"/>
          <w:lang w:val="uk-UA"/>
        </w:rPr>
        <w:t xml:space="preserve"> </w:t>
      </w:r>
      <w:r w:rsidR="003706A4">
        <w:rPr>
          <w:color w:val="2F2F2F"/>
        </w:rPr>
        <w:t>your</w:t>
      </w:r>
      <w:r w:rsidR="003706A4">
        <w:rPr>
          <w:color w:val="2F2F2F"/>
          <w:lang w:val="uk-UA"/>
        </w:rPr>
        <w:t xml:space="preserve"> </w:t>
      </w:r>
      <w:r w:rsidR="003706A4">
        <w:rPr>
          <w:color w:val="2F2F2F"/>
        </w:rPr>
        <w:t>solution</w:t>
      </w:r>
      <w:r w:rsidR="003706A4">
        <w:rPr>
          <w:color w:val="2F2F2F"/>
          <w:lang w:val="uk-UA"/>
        </w:rPr>
        <w:t xml:space="preserve"> </w:t>
      </w:r>
      <w:r w:rsidR="003706A4">
        <w:rPr>
          <w:color w:val="2F2F2F"/>
        </w:rPr>
        <w:t>is</w:t>
      </w:r>
      <w:r w:rsidR="003706A4">
        <w:rPr>
          <w:color w:val="2F2F2F"/>
          <w:lang w:val="uk-UA"/>
        </w:rPr>
        <w:t xml:space="preserve"> </w:t>
      </w:r>
      <w:r w:rsidR="003706A4">
        <w:rPr>
          <w:color w:val="2F2F2F"/>
        </w:rPr>
        <w:t>different</w:t>
      </w:r>
      <w:r w:rsidR="003706A4">
        <w:rPr>
          <w:color w:val="2F2F2F"/>
          <w:lang w:val="uk-UA"/>
        </w:rPr>
        <w:t xml:space="preserve">, </w:t>
      </w:r>
      <w:r w:rsidR="003706A4">
        <w:rPr>
          <w:color w:val="2F2F2F"/>
        </w:rPr>
        <w:t>your</w:t>
      </w:r>
      <w:r w:rsidR="003706A4">
        <w:rPr>
          <w:color w:val="2F2F2F"/>
          <w:lang w:val="uk-UA"/>
        </w:rPr>
        <w:t xml:space="preserve"> </w:t>
      </w:r>
      <w:r w:rsidR="003706A4">
        <w:rPr>
          <w:color w:val="2F2F2F"/>
        </w:rPr>
        <w:t>ideal</w:t>
      </w:r>
      <w:r w:rsidR="003706A4">
        <w:rPr>
          <w:color w:val="2F2F2F"/>
          <w:lang w:val="uk-UA"/>
        </w:rPr>
        <w:t xml:space="preserve"> </w:t>
      </w:r>
      <w:r w:rsidR="003706A4">
        <w:rPr>
          <w:color w:val="2F2F2F"/>
        </w:rPr>
        <w:t>customer</w:t>
      </w:r>
      <w:r w:rsidR="003706A4">
        <w:rPr>
          <w:color w:val="2F2F2F"/>
          <w:lang w:val="uk-UA"/>
        </w:rPr>
        <w:t xml:space="preserve">, </w:t>
      </w:r>
      <w:r w:rsidR="003706A4">
        <w:rPr>
          <w:color w:val="2F2F2F"/>
        </w:rPr>
        <w:t>and</w:t>
      </w:r>
      <w:r w:rsidR="003706A4">
        <w:rPr>
          <w:color w:val="2F2F2F"/>
          <w:lang w:val="uk-UA"/>
        </w:rPr>
        <w:t xml:space="preserve"> </w:t>
      </w:r>
      <w:r w:rsidR="003706A4">
        <w:rPr>
          <w:color w:val="2F2F2F"/>
        </w:rPr>
        <w:t>the</w:t>
      </w:r>
      <w:r w:rsidR="003706A4">
        <w:rPr>
          <w:color w:val="2F2F2F"/>
          <w:lang w:val="uk-UA"/>
        </w:rPr>
        <w:t xml:space="preserve"> </w:t>
      </w:r>
      <w:r w:rsidR="003706A4">
        <w:rPr>
          <w:color w:val="2F2F2F"/>
        </w:rPr>
        <w:t>expected</w:t>
      </w:r>
      <w:r w:rsidR="003706A4">
        <w:rPr>
          <w:color w:val="2F2F2F"/>
          <w:lang w:val="uk-UA"/>
        </w:rPr>
        <w:t xml:space="preserve"> </w:t>
      </w:r>
      <w:r w:rsidR="003706A4">
        <w:rPr>
          <w:color w:val="2F2F2F"/>
        </w:rPr>
        <w:t>results</w:t>
      </w:r>
      <w:r w:rsidR="003706A4">
        <w:rPr>
          <w:color w:val="2F2F2F"/>
          <w:lang w:val="uk-UA"/>
        </w:rPr>
        <w:t xml:space="preserve">. You </w:t>
      </w:r>
      <w:r w:rsidR="003706A4">
        <w:rPr>
          <w:color w:val="2F2F2F"/>
        </w:rPr>
        <w:t>should</w:t>
      </w:r>
      <w:r w:rsidR="003706A4">
        <w:rPr>
          <w:color w:val="2F2F2F"/>
          <w:lang w:val="uk-UA"/>
        </w:rPr>
        <w:t xml:space="preserve"> </w:t>
      </w:r>
      <w:r w:rsidR="003706A4">
        <w:rPr>
          <w:color w:val="2F2F2F"/>
        </w:rPr>
        <w:t>provide</w:t>
      </w:r>
      <w:r w:rsidR="003706A4">
        <w:rPr>
          <w:color w:val="2F2F2F"/>
          <w:lang w:val="uk-UA"/>
        </w:rPr>
        <w:t xml:space="preserve"> a </w:t>
      </w:r>
      <w:r w:rsidR="003706A4">
        <w:rPr>
          <w:color w:val="2F2F2F"/>
        </w:rPr>
        <w:t>high-level</w:t>
      </w:r>
      <w:r w:rsidR="003706A4">
        <w:rPr>
          <w:color w:val="2F2F2F"/>
          <w:lang w:val="uk-UA"/>
        </w:rPr>
        <w:t xml:space="preserve"> </w:t>
      </w:r>
      <w:r w:rsidR="003706A4">
        <w:rPr>
          <w:color w:val="2F2F2F"/>
        </w:rPr>
        <w:t>and</w:t>
      </w:r>
      <w:r w:rsidR="003706A4">
        <w:rPr>
          <w:color w:val="2F2F2F"/>
          <w:lang w:val="uk-UA"/>
        </w:rPr>
        <w:t xml:space="preserve"> </w:t>
      </w:r>
      <w:r w:rsidR="003706A4">
        <w:rPr>
          <w:color w:val="2F2F2F"/>
        </w:rPr>
        <w:t>optimistic</w:t>
      </w:r>
      <w:r w:rsidR="003706A4">
        <w:rPr>
          <w:color w:val="2F2F2F"/>
          <w:lang w:val="uk-UA"/>
        </w:rPr>
        <w:t xml:space="preserve"> </w:t>
      </w:r>
      <w:r w:rsidR="003706A4">
        <w:rPr>
          <w:color w:val="2F2F2F"/>
        </w:rPr>
        <w:t>description</w:t>
      </w:r>
      <w:r w:rsidR="003706A4">
        <w:rPr>
          <w:color w:val="2F2F2F"/>
          <w:lang w:val="uk-UA"/>
        </w:rPr>
        <w:t xml:space="preserve"> of </w:t>
      </w:r>
      <w:r w:rsidR="003706A4">
        <w:rPr>
          <w:color w:val="2F2F2F"/>
        </w:rPr>
        <w:t>your</w:t>
      </w:r>
      <w:r w:rsidR="003706A4">
        <w:rPr>
          <w:color w:val="2F2F2F"/>
          <w:lang w:val="uk-UA"/>
        </w:rPr>
        <w:t xml:space="preserve"> </w:t>
      </w:r>
      <w:r w:rsidR="003706A4">
        <w:rPr>
          <w:color w:val="2F2F2F"/>
        </w:rPr>
        <w:t>company</w:t>
      </w:r>
      <w:r w:rsidR="003706A4">
        <w:rPr>
          <w:color w:val="2F2F2F"/>
          <w:lang w:val="uk-UA"/>
        </w:rPr>
        <w:t>.</w:t>
      </w:r>
    </w:p>
    <w:p w14:paraId="387F4886" w14:textId="77777777" w:rsidR="003706A4" w:rsidRDefault="003706A4" w:rsidP="003706A4">
      <w:pPr>
        <w:pStyle w:val="ad"/>
      </w:pPr>
      <w:r>
        <w:rPr>
          <w:color w:val="2F2F2F"/>
        </w:rPr>
        <w:t>If</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seeking</w:t>
      </w:r>
      <w:r>
        <w:rPr>
          <w:color w:val="2F2F2F"/>
          <w:lang w:val="uk-UA"/>
        </w:rPr>
        <w:t xml:space="preserve"> </w:t>
      </w:r>
      <w:r>
        <w:rPr>
          <w:color w:val="2F2F2F"/>
        </w:rPr>
        <w:t>investment</w:t>
      </w:r>
      <w:r>
        <w:rPr>
          <w:color w:val="2F2F2F"/>
          <w:lang w:val="uk-UA"/>
        </w:rPr>
        <w:t xml:space="preserve">, </w:t>
      </w:r>
      <w:r>
        <w:rPr>
          <w:color w:val="2F2F2F"/>
        </w:rPr>
        <w:t>include</w:t>
      </w:r>
      <w:r>
        <w:rPr>
          <w:color w:val="2F2F2F"/>
          <w:lang w:val="uk-UA"/>
        </w:rPr>
        <w:t xml:space="preserve"> </w:t>
      </w:r>
      <w:r>
        <w:rPr>
          <w:color w:val="2F2F2F"/>
        </w:rPr>
        <w:t>how</w:t>
      </w:r>
      <w:r>
        <w:rPr>
          <w:color w:val="2F2F2F"/>
          <w:lang w:val="uk-UA"/>
        </w:rPr>
        <w:t xml:space="preserve"> </w:t>
      </w:r>
      <w:r>
        <w:rPr>
          <w:color w:val="2F2F2F"/>
        </w:rPr>
        <w:t>much</w:t>
      </w:r>
      <w:r>
        <w:rPr>
          <w:color w:val="2F2F2F"/>
          <w:lang w:val="uk-UA"/>
        </w:rPr>
        <w:t xml:space="preserve"> </w:t>
      </w:r>
      <w:r>
        <w:rPr>
          <w:color w:val="2F2F2F"/>
        </w:rPr>
        <w:t>you</w:t>
      </w:r>
      <w:r>
        <w:rPr>
          <w:color w:val="2F2F2F"/>
          <w:lang w:val="uk-UA"/>
        </w:rPr>
        <w:t xml:space="preserve"> </w:t>
      </w:r>
      <w:r>
        <w:rPr>
          <w:color w:val="2F2F2F"/>
        </w:rPr>
        <w:t>want</w:t>
      </w:r>
      <w:r>
        <w:rPr>
          <w:color w:val="2F2F2F"/>
          <w:lang w:val="uk-UA"/>
        </w:rPr>
        <w:t xml:space="preserve">, </w:t>
      </w:r>
      <w:r>
        <w:rPr>
          <w:color w:val="2F2F2F"/>
        </w:rPr>
        <w:t>where</w:t>
      </w:r>
      <w:r>
        <w:rPr>
          <w:color w:val="2F2F2F"/>
          <w:lang w:val="uk-UA"/>
        </w:rPr>
        <w:t xml:space="preserve"> </w:t>
      </w:r>
      <w:r>
        <w:rPr>
          <w:color w:val="2F2F2F"/>
        </w:rPr>
        <w:t>you</w:t>
      </w:r>
      <w:r>
        <w:rPr>
          <w:color w:val="2F2F2F"/>
          <w:lang w:val="uk-UA"/>
        </w:rPr>
        <w:t xml:space="preserve"> </w:t>
      </w:r>
      <w:r>
        <w:rPr>
          <w:color w:val="2F2F2F"/>
        </w:rPr>
        <w:t>will</w:t>
      </w:r>
      <w:r>
        <w:rPr>
          <w:color w:val="2F2F2F"/>
          <w:lang w:val="uk-UA"/>
        </w:rPr>
        <w:t xml:space="preserve"> </w:t>
      </w:r>
      <w:r>
        <w:rPr>
          <w:color w:val="2F2F2F"/>
        </w:rPr>
        <w:t>put</w:t>
      </w:r>
      <w:r>
        <w:rPr>
          <w:color w:val="2F2F2F"/>
          <w:lang w:val="uk-UA"/>
        </w:rPr>
        <w:t xml:space="preserve"> </w:t>
      </w:r>
      <w:r>
        <w:rPr>
          <w:color w:val="2F2F2F"/>
        </w:rPr>
        <w:t>it</w:t>
      </w:r>
      <w:r>
        <w:rPr>
          <w:color w:val="2F2F2F"/>
          <w:lang w:val="uk-UA"/>
        </w:rPr>
        <w:t xml:space="preserve"> </w:t>
      </w:r>
      <w:r>
        <w:rPr>
          <w:color w:val="2F2F2F"/>
        </w:rPr>
        <w:t>to</w:t>
      </w:r>
      <w:r>
        <w:rPr>
          <w:color w:val="2F2F2F"/>
          <w:lang w:val="uk-UA"/>
        </w:rPr>
        <w:t xml:space="preserve"> </w:t>
      </w:r>
      <w:r>
        <w:rPr>
          <w:color w:val="2F2F2F"/>
        </w:rPr>
        <w:t>use</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it</w:t>
      </w:r>
      <w:r>
        <w:rPr>
          <w:color w:val="2F2F2F"/>
          <w:lang w:val="uk-UA"/>
        </w:rPr>
        <w:t xml:space="preserve"> </w:t>
      </w:r>
      <w:r>
        <w:rPr>
          <w:color w:val="2F2F2F"/>
        </w:rPr>
        <w:t>will</w:t>
      </w:r>
      <w:r>
        <w:rPr>
          <w:color w:val="2F2F2F"/>
          <w:lang w:val="uk-UA"/>
        </w:rPr>
        <w:t xml:space="preserve"> </w:t>
      </w:r>
      <w:r>
        <w:rPr>
          <w:color w:val="2F2F2F"/>
        </w:rPr>
        <w:t>make</w:t>
      </w:r>
      <w:r>
        <w:rPr>
          <w:color w:val="2F2F2F"/>
          <w:lang w:val="uk-UA"/>
        </w:rPr>
        <w:t xml:space="preserve"> </w:t>
      </w:r>
      <w:r>
        <w:rPr>
          <w:color w:val="2F2F2F"/>
        </w:rPr>
        <w:t>the</w:t>
      </w:r>
      <w:r>
        <w:rPr>
          <w:color w:val="2F2F2F"/>
          <w:lang w:val="uk-UA"/>
        </w:rPr>
        <w:t xml:space="preserve"> </w:t>
      </w:r>
      <w:r>
        <w:rPr>
          <w:color w:val="2F2F2F"/>
        </w:rPr>
        <w:t>business</w:t>
      </w:r>
      <w:r>
        <w:rPr>
          <w:color w:val="2F2F2F"/>
          <w:lang w:val="uk-UA"/>
        </w:rPr>
        <w:t xml:space="preserve"> </w:t>
      </w:r>
      <w:r>
        <w:rPr>
          <w:color w:val="2F2F2F"/>
        </w:rPr>
        <w:t>more</w:t>
      </w:r>
      <w:r>
        <w:rPr>
          <w:color w:val="2F2F2F"/>
          <w:lang w:val="uk-UA"/>
        </w:rPr>
        <w:t xml:space="preserve"> </w:t>
      </w:r>
      <w:r>
        <w:rPr>
          <w:color w:val="2F2F2F"/>
        </w:rPr>
        <w:t>profitable</w:t>
      </w:r>
      <w:r>
        <w:rPr>
          <w:color w:val="2F2F2F"/>
          <w:lang w:val="uk-UA"/>
        </w:rPr>
        <w:t xml:space="preserve">. </w:t>
      </w:r>
    </w:p>
    <w:p w14:paraId="060E19F8" w14:textId="77777777" w:rsidR="003706A4" w:rsidRDefault="003706A4" w:rsidP="003706A4">
      <w:pPr>
        <w:pStyle w:val="ad"/>
      </w:pPr>
      <w:r>
        <w:rPr>
          <w:color w:val="2F2F2F"/>
        </w:rPr>
        <w:t>Think</w:t>
      </w:r>
      <w:r>
        <w:rPr>
          <w:color w:val="2F2F2F"/>
          <w:lang w:val="uk-UA"/>
        </w:rPr>
        <w:t xml:space="preserve"> of </w:t>
      </w:r>
      <w:r>
        <w:rPr>
          <w:color w:val="2F2F2F"/>
        </w:rPr>
        <w:t>this</w:t>
      </w:r>
      <w:r>
        <w:rPr>
          <w:color w:val="2F2F2F"/>
          <w:lang w:val="uk-UA"/>
        </w:rPr>
        <w:t xml:space="preserve"> </w:t>
      </w:r>
      <w:r>
        <w:rPr>
          <w:color w:val="2F2F2F"/>
        </w:rPr>
        <w:t>as</w:t>
      </w:r>
      <w:r>
        <w:rPr>
          <w:color w:val="2F2F2F"/>
          <w:lang w:val="uk-UA"/>
        </w:rPr>
        <w:t xml:space="preserve"> </w:t>
      </w:r>
      <w:r>
        <w:rPr>
          <w:color w:val="2F2F2F"/>
        </w:rPr>
        <w:t>the</w:t>
      </w:r>
      <w:r>
        <w:rPr>
          <w:color w:val="2F2F2F"/>
          <w:lang w:val="uk-UA"/>
        </w:rPr>
        <w:t xml:space="preserve"> </w:t>
      </w:r>
      <w:r>
        <w:rPr>
          <w:color w:val="2F2F2F"/>
        </w:rPr>
        <w:t>first</w:t>
      </w:r>
      <w:r>
        <w:rPr>
          <w:color w:val="2F2F2F"/>
          <w:lang w:val="uk-UA"/>
        </w:rPr>
        <w:t xml:space="preserve"> </w:t>
      </w:r>
      <w:r>
        <w:rPr>
          <w:color w:val="2F2F2F"/>
        </w:rPr>
        <w:t>thing</w:t>
      </w:r>
      <w:r>
        <w:rPr>
          <w:color w:val="2F2F2F"/>
          <w:lang w:val="uk-UA"/>
        </w:rPr>
        <w:t xml:space="preserve"> a </w:t>
      </w:r>
      <w:r>
        <w:rPr>
          <w:color w:val="2F2F2F"/>
        </w:rPr>
        <w:t>potential</w:t>
      </w:r>
      <w:r>
        <w:rPr>
          <w:color w:val="2F2F2F"/>
          <w:lang w:val="uk-UA"/>
        </w:rPr>
        <w:t xml:space="preserve"> </w:t>
      </w:r>
      <w:r>
        <w:rPr>
          <w:color w:val="2F2F2F"/>
        </w:rPr>
        <w:t>investor</w:t>
      </w:r>
      <w:r>
        <w:rPr>
          <w:color w:val="2F2F2F"/>
          <w:lang w:val="uk-UA"/>
        </w:rPr>
        <w:t xml:space="preserve"> </w:t>
      </w:r>
      <w:r>
        <w:rPr>
          <w:color w:val="2F2F2F"/>
        </w:rPr>
        <w:t>reads</w:t>
      </w:r>
      <w:r>
        <w:rPr>
          <w:color w:val="2F2F2F"/>
          <w:lang w:val="uk-UA"/>
        </w:rPr>
        <w:t xml:space="preserve"> </w:t>
      </w:r>
      <w:r>
        <w:rPr>
          <w:color w:val="2F2F2F"/>
        </w:rPr>
        <w:t>so</w:t>
      </w:r>
      <w:r>
        <w:rPr>
          <w:color w:val="2F2F2F"/>
          <w:lang w:val="uk-UA"/>
        </w:rPr>
        <w:t xml:space="preserve"> </w:t>
      </w:r>
      <w:r>
        <w:rPr>
          <w:color w:val="2F2F2F"/>
        </w:rPr>
        <w:t>it</w:t>
      </w:r>
      <w:r>
        <w:rPr>
          <w:color w:val="2F2F2F"/>
          <w:lang w:val="uk-UA"/>
        </w:rPr>
        <w:t xml:space="preserve"> </w:t>
      </w:r>
      <w:r>
        <w:rPr>
          <w:color w:val="2F2F2F"/>
        </w:rPr>
        <w:t>must</w:t>
      </w:r>
      <w:r>
        <w:rPr>
          <w:color w:val="2F2F2F"/>
          <w:lang w:val="uk-UA"/>
        </w:rPr>
        <w:t xml:space="preserve"> </w:t>
      </w:r>
      <w:r>
        <w:rPr>
          <w:color w:val="2F2F2F"/>
        </w:rPr>
        <w:t>capture</w:t>
      </w:r>
      <w:r>
        <w:rPr>
          <w:color w:val="2F2F2F"/>
          <w:lang w:val="uk-UA"/>
        </w:rPr>
        <w:t xml:space="preserve"> </w:t>
      </w:r>
      <w:r>
        <w:rPr>
          <w:color w:val="2F2F2F"/>
        </w:rPr>
        <w:t>their</w:t>
      </w:r>
      <w:r>
        <w:rPr>
          <w:color w:val="2F2F2F"/>
          <w:lang w:val="uk-UA"/>
        </w:rPr>
        <w:t xml:space="preserve"> </w:t>
      </w:r>
      <w:r>
        <w:rPr>
          <w:color w:val="2F2F2F"/>
        </w:rPr>
        <w:t>interest</w:t>
      </w:r>
      <w:r>
        <w:rPr>
          <w:color w:val="2F2F2F"/>
          <w:lang w:val="uk-UA"/>
        </w:rPr>
        <w:t xml:space="preserve"> in </w:t>
      </w:r>
      <w:r>
        <w:rPr>
          <w:color w:val="2F2F2F"/>
        </w:rPr>
        <w:t>the</w:t>
      </w:r>
      <w:r>
        <w:rPr>
          <w:color w:val="2F2F2F"/>
          <w:lang w:val="uk-UA"/>
        </w:rPr>
        <w:t xml:space="preserve"> </w:t>
      </w:r>
      <w:r>
        <w:rPr>
          <w:color w:val="2F2F2F"/>
        </w:rPr>
        <w:t>first</w:t>
      </w:r>
      <w:r>
        <w:rPr>
          <w:color w:val="2F2F2F"/>
          <w:lang w:val="uk-UA"/>
        </w:rPr>
        <w:t xml:space="preserve"> </w:t>
      </w:r>
      <w:r>
        <w:rPr>
          <w:color w:val="2F2F2F"/>
        </w:rPr>
        <w:t>five</w:t>
      </w:r>
      <w:r>
        <w:rPr>
          <w:color w:val="2F2F2F"/>
          <w:lang w:val="uk-UA"/>
        </w:rPr>
        <w:t xml:space="preserve"> </w:t>
      </w:r>
      <w:r>
        <w:rPr>
          <w:color w:val="2F2F2F"/>
        </w:rPr>
        <w:t>minutes</w:t>
      </w:r>
      <w:r>
        <w:rPr>
          <w:color w:val="2F2F2F"/>
          <w:lang w:val="uk-UA"/>
        </w:rPr>
        <w:t xml:space="preserve">. </w:t>
      </w:r>
    </w:p>
    <w:p w14:paraId="6606F80A" w14:textId="77777777" w:rsidR="003706A4" w:rsidRDefault="003706A4" w:rsidP="003706A4">
      <w:pPr>
        <w:pStyle w:val="ad"/>
      </w:pPr>
      <w:r>
        <w:rPr>
          <w:color w:val="2F2F2F"/>
          <w:lang w:val="uk-UA"/>
        </w:rPr>
        <w:t xml:space="preserve">You </w:t>
      </w:r>
      <w:r>
        <w:rPr>
          <w:color w:val="2F2F2F"/>
        </w:rPr>
        <w:t>may</w:t>
      </w:r>
      <w:r>
        <w:rPr>
          <w:color w:val="2F2F2F"/>
          <w:lang w:val="uk-UA"/>
        </w:rPr>
        <w:t xml:space="preserve"> </w:t>
      </w:r>
      <w:r>
        <w:rPr>
          <w:color w:val="2F2F2F"/>
        </w:rPr>
        <w:t>choose</w:t>
      </w:r>
      <w:r>
        <w:rPr>
          <w:color w:val="2F2F2F"/>
          <w:lang w:val="uk-UA"/>
        </w:rPr>
        <w:t xml:space="preserve"> </w:t>
      </w:r>
      <w:r>
        <w:rPr>
          <w:color w:val="2F2F2F"/>
        </w:rPr>
        <w:t>to</w:t>
      </w:r>
      <w:r>
        <w:rPr>
          <w:color w:val="2F2F2F"/>
          <w:lang w:val="uk-UA"/>
        </w:rPr>
        <w:t xml:space="preserve"> </w:t>
      </w:r>
      <w:r>
        <w:rPr>
          <w:color w:val="2F2F2F"/>
        </w:rPr>
        <w:t>organize</w:t>
      </w:r>
      <w:r>
        <w:rPr>
          <w:color w:val="2F2F2F"/>
          <w:lang w:val="uk-UA"/>
        </w:rPr>
        <w:t xml:space="preserve"> </w:t>
      </w:r>
      <w:r>
        <w:rPr>
          <w:color w:val="2F2F2F"/>
        </w:rPr>
        <w:t>it</w:t>
      </w:r>
      <w:r>
        <w:rPr>
          <w:color w:val="2F2F2F"/>
          <w:lang w:val="uk-UA"/>
        </w:rPr>
        <w:t xml:space="preserve"> </w:t>
      </w:r>
      <w:r>
        <w:rPr>
          <w:color w:val="2F2F2F"/>
        </w:rPr>
        <w:t>using</w:t>
      </w:r>
      <w:r>
        <w:rPr>
          <w:color w:val="2F2F2F"/>
          <w:lang w:val="uk-UA"/>
        </w:rPr>
        <w:t xml:space="preserve"> </w:t>
      </w:r>
      <w:r>
        <w:rPr>
          <w:color w:val="2F2F2F"/>
        </w:rPr>
        <w:t>some</w:t>
      </w:r>
      <w:r>
        <w:rPr>
          <w:color w:val="2F2F2F"/>
          <w:lang w:val="uk-UA"/>
        </w:rPr>
        <w:t xml:space="preserve"> of </w:t>
      </w:r>
      <w:r>
        <w:rPr>
          <w:color w:val="2F2F2F"/>
        </w:rPr>
        <w:t>the</w:t>
      </w:r>
      <w:r>
        <w:rPr>
          <w:color w:val="2F2F2F"/>
          <w:lang w:val="uk-UA"/>
        </w:rPr>
        <w:t xml:space="preserve"> </w:t>
      </w:r>
      <w:r>
        <w:rPr>
          <w:color w:val="2F2F2F"/>
        </w:rPr>
        <w:t>headings</w:t>
      </w:r>
      <w:r>
        <w:rPr>
          <w:color w:val="2F2F2F"/>
          <w:lang w:val="uk-UA"/>
        </w:rPr>
        <w:t xml:space="preserve"> </w:t>
      </w:r>
      <w:r>
        <w:rPr>
          <w:color w:val="2F2F2F"/>
        </w:rPr>
        <w:t>below</w:t>
      </w:r>
      <w:r>
        <w:rPr>
          <w:color w:val="2F2F2F"/>
          <w:lang w:val="uk-UA"/>
        </w:rPr>
        <w:t xml:space="preserve">.  </w:t>
      </w:r>
    </w:p>
    <w:p w14:paraId="34667345" w14:textId="77777777" w:rsidR="003706A4" w:rsidRDefault="003706A4" w:rsidP="003706A4">
      <w:pPr>
        <w:pStyle w:val="ad"/>
      </w:pPr>
      <w:r>
        <w:rPr>
          <w:color w:val="D83B01"/>
        </w:rPr>
        <w:t>·</w:t>
      </w:r>
      <w:r>
        <w:rPr>
          <w:color w:val="D83B01"/>
        </w:rPr>
        <w:tab/>
      </w:r>
      <w:r>
        <w:rPr>
          <w:b/>
          <w:bCs/>
          <w:color w:val="D83B01"/>
        </w:rPr>
        <w:t>Opportunity</w:t>
      </w:r>
      <w:r>
        <w:rPr>
          <w:b/>
          <w:bCs/>
          <w:color w:val="D83B01"/>
          <w:lang w:val="uk-UA"/>
        </w:rPr>
        <w:t>:</w:t>
      </w:r>
      <w:r>
        <w:rPr>
          <w:color w:val="D83B01"/>
          <w:lang w:val="uk-UA"/>
        </w:rPr>
        <w:t xml:space="preserve"> </w:t>
      </w:r>
      <w:r>
        <w:rPr>
          <w:color w:val="2F2F2F"/>
          <w:lang w:val="uk-UA"/>
        </w:rPr>
        <w:t xml:space="preserve">What </w:t>
      </w:r>
      <w:r>
        <w:rPr>
          <w:color w:val="2F2F2F"/>
        </w:rPr>
        <w:t>problem</w:t>
      </w:r>
      <w:r>
        <w:rPr>
          <w:color w:val="2F2F2F"/>
          <w:lang w:val="uk-UA"/>
        </w:rPr>
        <w:t xml:space="preserve"> </w:t>
      </w:r>
      <w:r>
        <w:rPr>
          <w:color w:val="2F2F2F"/>
        </w:rPr>
        <w:t>are</w:t>
      </w:r>
      <w:r>
        <w:rPr>
          <w:color w:val="2F2F2F"/>
          <w:lang w:val="uk-UA"/>
        </w:rPr>
        <w:t xml:space="preserve"> </w:t>
      </w:r>
      <w:r>
        <w:rPr>
          <w:color w:val="2F2F2F"/>
        </w:rPr>
        <w:t>you</w:t>
      </w:r>
      <w:r>
        <w:rPr>
          <w:color w:val="2F2F2F"/>
          <w:lang w:val="uk-UA"/>
        </w:rPr>
        <w:t xml:space="preserve"> </w:t>
      </w:r>
      <w:r>
        <w:rPr>
          <w:color w:val="2F2F2F"/>
        </w:rPr>
        <w:t>going</w:t>
      </w:r>
      <w:r>
        <w:rPr>
          <w:color w:val="2F2F2F"/>
          <w:lang w:val="uk-UA"/>
        </w:rPr>
        <w:t xml:space="preserve"> </w:t>
      </w:r>
      <w:r>
        <w:rPr>
          <w:color w:val="2F2F2F"/>
        </w:rPr>
        <w:t>to</w:t>
      </w:r>
      <w:r>
        <w:rPr>
          <w:color w:val="2F2F2F"/>
          <w:lang w:val="uk-UA"/>
        </w:rPr>
        <w:t xml:space="preserve"> </w:t>
      </w:r>
      <w:r>
        <w:rPr>
          <w:color w:val="2F2F2F"/>
        </w:rPr>
        <w:t>solve</w:t>
      </w:r>
      <w:r>
        <w:rPr>
          <w:color w:val="2F2F2F"/>
          <w:lang w:val="uk-UA"/>
        </w:rPr>
        <w:t>?</w:t>
      </w:r>
    </w:p>
    <w:p w14:paraId="5960FD86" w14:textId="77777777" w:rsidR="003706A4" w:rsidRDefault="003706A4" w:rsidP="003706A4">
      <w:pPr>
        <w:pStyle w:val="ad"/>
      </w:pPr>
      <w:r>
        <w:rPr>
          <w:color w:val="D83B01"/>
        </w:rPr>
        <w:t>·</w:t>
      </w:r>
      <w:r>
        <w:rPr>
          <w:color w:val="D83B01"/>
        </w:rPr>
        <w:tab/>
      </w:r>
      <w:r>
        <w:rPr>
          <w:b/>
          <w:bCs/>
          <w:color w:val="D83B01"/>
        </w:rPr>
        <w:t>Mission</w:t>
      </w:r>
      <w:r>
        <w:rPr>
          <w:b/>
          <w:bCs/>
          <w:color w:val="D83B01"/>
          <w:lang w:val="uk-UA"/>
        </w:rPr>
        <w:t>:</w:t>
      </w:r>
      <w:r>
        <w:rPr>
          <w:color w:val="D83B01"/>
          <w:lang w:val="uk-UA"/>
        </w:rPr>
        <w:t xml:space="preserve"> </w:t>
      </w:r>
      <w:r>
        <w:rPr>
          <w:color w:val="2F2F2F"/>
        </w:rPr>
        <w:t>Identify</w:t>
      </w:r>
      <w:r>
        <w:rPr>
          <w:color w:val="2F2F2F"/>
          <w:lang w:val="uk-UA"/>
        </w:rPr>
        <w:t xml:space="preserve"> </w:t>
      </w:r>
      <w:r>
        <w:rPr>
          <w:color w:val="2F2F2F"/>
        </w:rPr>
        <w:t>what</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aims</w:t>
      </w:r>
      <w:r>
        <w:rPr>
          <w:color w:val="2F2F2F"/>
          <w:lang w:val="uk-UA"/>
        </w:rPr>
        <w:t xml:space="preserve"> </w:t>
      </w:r>
      <w:r>
        <w:rPr>
          <w:color w:val="2F2F2F"/>
        </w:rPr>
        <w:t>to</w:t>
      </w:r>
      <w:r>
        <w:rPr>
          <w:color w:val="2F2F2F"/>
          <w:lang w:val="uk-UA"/>
        </w:rPr>
        <w:t xml:space="preserve"> </w:t>
      </w:r>
      <w:r>
        <w:rPr>
          <w:color w:val="2F2F2F"/>
        </w:rPr>
        <w:t>do</w:t>
      </w:r>
      <w:r>
        <w:rPr>
          <w:color w:val="2F2F2F"/>
          <w:lang w:val="uk-UA"/>
        </w:rPr>
        <w:t xml:space="preserve"> </w:t>
      </w:r>
      <w:r>
        <w:rPr>
          <w:color w:val="2F2F2F"/>
        </w:rPr>
        <w:t>for</w:t>
      </w:r>
      <w:r>
        <w:rPr>
          <w:color w:val="2F2F2F"/>
          <w:lang w:val="uk-UA"/>
        </w:rPr>
        <w:t xml:space="preserve"> </w:t>
      </w:r>
      <w:r>
        <w:rPr>
          <w:color w:val="2F2F2F"/>
        </w:rPr>
        <w:t>customers</w:t>
      </w:r>
      <w:r>
        <w:rPr>
          <w:color w:val="2F2F2F"/>
          <w:lang w:val="uk-UA"/>
        </w:rPr>
        <w:t xml:space="preserve">, </w:t>
      </w:r>
      <w:r>
        <w:rPr>
          <w:color w:val="2F2F2F"/>
        </w:rPr>
        <w:t>employees</w:t>
      </w:r>
      <w:r>
        <w:rPr>
          <w:color w:val="2F2F2F"/>
          <w:lang w:val="uk-UA"/>
        </w:rPr>
        <w:t xml:space="preserve"> </w:t>
      </w:r>
      <w:r>
        <w:rPr>
          <w:color w:val="2F2F2F"/>
        </w:rPr>
        <w:t>and</w:t>
      </w:r>
      <w:r>
        <w:rPr>
          <w:color w:val="2F2F2F"/>
          <w:lang w:val="uk-UA"/>
        </w:rPr>
        <w:t xml:space="preserve"> </w:t>
      </w:r>
      <w:r>
        <w:rPr>
          <w:color w:val="2F2F2F"/>
        </w:rPr>
        <w:t>owners</w:t>
      </w:r>
      <w:r>
        <w:rPr>
          <w:color w:val="2F2F2F"/>
          <w:lang w:val="uk-UA"/>
        </w:rPr>
        <w:t xml:space="preserve">. </w:t>
      </w:r>
    </w:p>
    <w:p w14:paraId="78EAE740" w14:textId="77777777" w:rsidR="003706A4" w:rsidRDefault="003706A4" w:rsidP="003706A4">
      <w:pPr>
        <w:pStyle w:val="ad"/>
      </w:pPr>
      <w:r>
        <w:rPr>
          <w:color w:val="D83B01"/>
        </w:rPr>
        <w:t>·</w:t>
      </w:r>
      <w:r>
        <w:rPr>
          <w:color w:val="D83B01"/>
        </w:rPr>
        <w:tab/>
      </w:r>
      <w:r>
        <w:rPr>
          <w:b/>
          <w:bCs/>
          <w:color w:val="D83B01"/>
          <w:lang w:val="uk-UA"/>
        </w:rPr>
        <w:t>Your Solution:</w:t>
      </w:r>
      <w:r>
        <w:rPr>
          <w:color w:val="D83B01"/>
          <w:lang w:val="uk-UA"/>
        </w:rPr>
        <w:t xml:space="preserve"> </w:t>
      </w:r>
      <w:r>
        <w:rPr>
          <w:color w:val="2F2F2F"/>
        </w:rPr>
        <w:t>How</w:t>
      </w:r>
      <w:r>
        <w:rPr>
          <w:color w:val="2F2F2F"/>
          <w:lang w:val="uk-UA"/>
        </w:rPr>
        <w:t xml:space="preserve"> </w:t>
      </w:r>
      <w:r>
        <w:rPr>
          <w:color w:val="2F2F2F"/>
        </w:rPr>
        <w:t>will</w:t>
      </w:r>
      <w:r>
        <w:rPr>
          <w:color w:val="2F2F2F"/>
          <w:lang w:val="uk-UA"/>
        </w:rPr>
        <w:t xml:space="preserve"> </w:t>
      </w:r>
      <w:r>
        <w:rPr>
          <w:color w:val="2F2F2F"/>
        </w:rPr>
        <w:t>your</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r>
        <w:rPr>
          <w:color w:val="2F2F2F"/>
        </w:rPr>
        <w:t>uniquely</w:t>
      </w:r>
      <w:r>
        <w:rPr>
          <w:color w:val="2F2F2F"/>
          <w:lang w:val="uk-UA"/>
        </w:rPr>
        <w:t xml:space="preserve"> </w:t>
      </w:r>
      <w:r>
        <w:rPr>
          <w:color w:val="2F2F2F"/>
        </w:rPr>
        <w:t>solve</w:t>
      </w:r>
      <w:r>
        <w:rPr>
          <w:color w:val="2F2F2F"/>
          <w:lang w:val="uk-UA"/>
        </w:rPr>
        <w:t xml:space="preserve"> </w:t>
      </w:r>
      <w:r>
        <w:rPr>
          <w:color w:val="2F2F2F"/>
        </w:rPr>
        <w:t>the</w:t>
      </w:r>
      <w:r>
        <w:rPr>
          <w:color w:val="2F2F2F"/>
          <w:lang w:val="uk-UA"/>
        </w:rPr>
        <w:t xml:space="preserve"> </w:t>
      </w:r>
      <w:r>
        <w:rPr>
          <w:color w:val="2F2F2F"/>
        </w:rPr>
        <w:t>problem</w:t>
      </w:r>
      <w:r>
        <w:rPr>
          <w:color w:val="2F2F2F"/>
          <w:lang w:val="uk-UA"/>
        </w:rPr>
        <w:t xml:space="preserve"> </w:t>
      </w:r>
      <w:r>
        <w:rPr>
          <w:color w:val="2F2F2F"/>
        </w:rPr>
        <w:t>identified</w:t>
      </w:r>
      <w:r>
        <w:rPr>
          <w:color w:val="2F2F2F"/>
          <w:lang w:val="uk-UA"/>
        </w:rPr>
        <w:t>?</w:t>
      </w:r>
    </w:p>
    <w:p w14:paraId="66B67FD4" w14:textId="77777777" w:rsidR="003706A4" w:rsidRDefault="003706A4" w:rsidP="003706A4">
      <w:pPr>
        <w:pStyle w:val="ad"/>
      </w:pPr>
      <w:r>
        <w:rPr>
          <w:color w:val="D83B01"/>
        </w:rPr>
        <w:t>·</w:t>
      </w:r>
      <w:r>
        <w:rPr>
          <w:color w:val="D83B01"/>
        </w:rPr>
        <w:tab/>
      </w:r>
      <w:r>
        <w:rPr>
          <w:b/>
          <w:bCs/>
          <w:color w:val="D83B01"/>
          <w:lang w:val="uk-UA"/>
        </w:rPr>
        <w:t>Market Focus:</w:t>
      </w:r>
      <w:r>
        <w:rPr>
          <w:color w:val="D83B01"/>
          <w:lang w:val="uk-UA"/>
        </w:rPr>
        <w:t xml:space="preserve"> </w:t>
      </w:r>
      <w:r>
        <w:rPr>
          <w:color w:val="2F2F2F"/>
          <w:lang w:val="uk-UA"/>
        </w:rPr>
        <w:t xml:space="preserve">What </w:t>
      </w:r>
      <w:r>
        <w:rPr>
          <w:color w:val="2F2F2F"/>
        </w:rPr>
        <w:t>market</w:t>
      </w:r>
      <w:r>
        <w:rPr>
          <w:color w:val="2F2F2F"/>
          <w:lang w:val="uk-UA"/>
        </w:rPr>
        <w:t xml:space="preserve"> </w:t>
      </w:r>
      <w:r>
        <w:rPr>
          <w:color w:val="2F2F2F"/>
        </w:rPr>
        <w:t>and</w:t>
      </w:r>
      <w:r>
        <w:rPr>
          <w:color w:val="2F2F2F"/>
          <w:lang w:val="uk-UA"/>
        </w:rPr>
        <w:t xml:space="preserve"> </w:t>
      </w:r>
      <w:r>
        <w:rPr>
          <w:color w:val="2F2F2F"/>
        </w:rPr>
        <w:t>ideal</w:t>
      </w:r>
      <w:r>
        <w:rPr>
          <w:color w:val="2F2F2F"/>
          <w:lang w:val="uk-UA"/>
        </w:rPr>
        <w:t xml:space="preserve"> </w:t>
      </w:r>
      <w:r>
        <w:rPr>
          <w:color w:val="2F2F2F"/>
        </w:rPr>
        <w:t>customers</w:t>
      </w:r>
      <w:r>
        <w:rPr>
          <w:color w:val="2F2F2F"/>
          <w:lang w:val="uk-UA"/>
        </w:rPr>
        <w:t xml:space="preserve"> </w:t>
      </w:r>
      <w:r>
        <w:rPr>
          <w:color w:val="2F2F2F"/>
        </w:rPr>
        <w:t>will</w:t>
      </w:r>
      <w:r>
        <w:rPr>
          <w:color w:val="2F2F2F"/>
          <w:lang w:val="uk-UA"/>
        </w:rPr>
        <w:t xml:space="preserve"> </w:t>
      </w:r>
      <w:r>
        <w:rPr>
          <w:color w:val="2F2F2F"/>
        </w:rPr>
        <w:t>you</w:t>
      </w:r>
      <w:r>
        <w:rPr>
          <w:color w:val="2F2F2F"/>
          <w:lang w:val="uk-UA"/>
        </w:rPr>
        <w:t xml:space="preserve"> </w:t>
      </w:r>
      <w:r>
        <w:rPr>
          <w:color w:val="2F2F2F"/>
        </w:rPr>
        <w:t>target</w:t>
      </w:r>
      <w:r>
        <w:rPr>
          <w:color w:val="2F2F2F"/>
          <w:lang w:val="uk-UA"/>
        </w:rPr>
        <w:t>?</w:t>
      </w:r>
    </w:p>
    <w:p w14:paraId="1FFF9B45" w14:textId="77777777" w:rsidR="003706A4" w:rsidRDefault="003706A4" w:rsidP="003706A4">
      <w:pPr>
        <w:pStyle w:val="ad"/>
      </w:pPr>
      <w:r>
        <w:rPr>
          <w:b/>
          <w:bCs/>
          <w:color w:val="D83B01"/>
        </w:rPr>
        <w:t>Expected</w:t>
      </w:r>
      <w:r>
        <w:rPr>
          <w:b/>
          <w:bCs/>
          <w:color w:val="D83B01"/>
          <w:lang w:val="uk-UA"/>
        </w:rPr>
        <w:t xml:space="preserve"> </w:t>
      </w:r>
      <w:r>
        <w:rPr>
          <w:b/>
          <w:bCs/>
          <w:color w:val="D83B01"/>
        </w:rPr>
        <w:t>Returns</w:t>
      </w:r>
      <w:r>
        <w:rPr>
          <w:b/>
          <w:bCs/>
          <w:color w:val="D83B01"/>
          <w:lang w:val="uk-UA"/>
        </w:rPr>
        <w:t>:</w:t>
      </w:r>
      <w:r>
        <w:rPr>
          <w:color w:val="D83B01"/>
          <w:lang w:val="uk-UA"/>
        </w:rPr>
        <w:t xml:space="preserve"> </w:t>
      </w:r>
      <w:r>
        <w:rPr>
          <w:color w:val="2F2F2F"/>
          <w:lang w:val="uk-UA"/>
        </w:rPr>
        <w:t xml:space="preserve">What </w:t>
      </w:r>
      <w:r>
        <w:rPr>
          <w:color w:val="2F2F2F"/>
        </w:rPr>
        <w:t>are</w:t>
      </w:r>
      <w:r>
        <w:rPr>
          <w:color w:val="2F2F2F"/>
          <w:lang w:val="uk-UA"/>
        </w:rPr>
        <w:t xml:space="preserve"> </w:t>
      </w:r>
      <w:r>
        <w:rPr>
          <w:color w:val="2F2F2F"/>
        </w:rPr>
        <w:t>the</w:t>
      </w:r>
      <w:r>
        <w:rPr>
          <w:color w:val="2F2F2F"/>
          <w:lang w:val="uk-UA"/>
        </w:rPr>
        <w:t xml:space="preserve"> </w:t>
      </w:r>
      <w:r>
        <w:rPr>
          <w:color w:val="2F2F2F"/>
        </w:rPr>
        <w:t>key</w:t>
      </w:r>
      <w:r>
        <w:rPr>
          <w:color w:val="2F2F2F"/>
          <w:lang w:val="uk-UA"/>
        </w:rPr>
        <w:t xml:space="preserve"> </w:t>
      </w:r>
      <w:r>
        <w:rPr>
          <w:color w:val="2F2F2F"/>
        </w:rPr>
        <w:t>milestones</w:t>
      </w:r>
      <w:r>
        <w:rPr>
          <w:color w:val="2F2F2F"/>
          <w:lang w:val="uk-UA"/>
        </w:rPr>
        <w:t xml:space="preserve"> </w:t>
      </w:r>
      <w:r>
        <w:rPr>
          <w:color w:val="2F2F2F"/>
        </w:rPr>
        <w:t>for</w:t>
      </w:r>
      <w:r>
        <w:rPr>
          <w:color w:val="2F2F2F"/>
          <w:lang w:val="uk-UA"/>
        </w:rPr>
        <w:t xml:space="preserve"> </w:t>
      </w:r>
      <w:r>
        <w:rPr>
          <w:color w:val="2F2F2F"/>
        </w:rPr>
        <w:t>revenue</w:t>
      </w:r>
      <w:r>
        <w:rPr>
          <w:color w:val="2F2F2F"/>
          <w:lang w:val="uk-UA"/>
        </w:rPr>
        <w:t xml:space="preserve">, </w:t>
      </w:r>
      <w:r>
        <w:rPr>
          <w:color w:val="2F2F2F"/>
        </w:rPr>
        <w:t>profits</w:t>
      </w:r>
      <w:r>
        <w:rPr>
          <w:color w:val="2F2F2F"/>
          <w:lang w:val="uk-UA"/>
        </w:rPr>
        <w:t xml:space="preserve">, </w:t>
      </w:r>
      <w:r>
        <w:rPr>
          <w:color w:val="2F2F2F"/>
        </w:rPr>
        <w:t>and</w:t>
      </w:r>
      <w:r>
        <w:rPr>
          <w:color w:val="2F2F2F"/>
          <w:lang w:val="uk-UA"/>
        </w:rPr>
        <w:t xml:space="preserve"> </w:t>
      </w:r>
      <w:r>
        <w:rPr>
          <w:color w:val="2F2F2F"/>
        </w:rPr>
        <w:t>customers</w:t>
      </w:r>
      <w:r>
        <w:rPr>
          <w:color w:val="2F2F2F"/>
          <w:lang w:val="uk-UA"/>
        </w:rPr>
        <w:t>?</w:t>
      </w:r>
    </w:p>
  </w:comment>
  <w:comment w:id="1" w:author="Автор" w:initials="A">
    <w:p w14:paraId="1CE6F74B" w14:textId="3E5C23C7" w:rsidR="005E7D9F" w:rsidRDefault="005E7D9F" w:rsidP="005E7D9F">
      <w:pPr>
        <w:pStyle w:val="ad"/>
      </w:pPr>
      <w:r>
        <w:rPr>
          <w:rStyle w:val="ac"/>
        </w:rPr>
        <w:annotationRef/>
      </w:r>
      <w:r>
        <w:rPr>
          <w:color w:val="2F2F2F"/>
        </w:rPr>
        <w:t>Provide</w:t>
      </w:r>
      <w:r>
        <w:rPr>
          <w:color w:val="2F2F2F"/>
          <w:lang w:val="uk-UA"/>
        </w:rPr>
        <w:t xml:space="preserve"> a </w:t>
      </w:r>
      <w:r>
        <w:rPr>
          <w:color w:val="2F2F2F"/>
        </w:rPr>
        <w:t>brief</w:t>
      </w:r>
      <w:r>
        <w:rPr>
          <w:color w:val="2F2F2F"/>
          <w:lang w:val="uk-UA"/>
        </w:rPr>
        <w:t xml:space="preserve"> </w:t>
      </w:r>
      <w:r>
        <w:rPr>
          <w:color w:val="2F2F2F"/>
        </w:rPr>
        <w:t>summary</w:t>
      </w:r>
      <w:r>
        <w:rPr>
          <w:color w:val="2F2F2F"/>
          <w:lang w:val="uk-UA"/>
        </w:rPr>
        <w:t xml:space="preserve"> of </w:t>
      </w:r>
      <w:r>
        <w:rPr>
          <w:color w:val="2F2F2F"/>
        </w:rPr>
        <w:t>your</w:t>
      </w:r>
      <w:r>
        <w:rPr>
          <w:color w:val="2F2F2F"/>
          <w:lang w:val="uk-UA"/>
        </w:rPr>
        <w:t xml:space="preserve"> </w:t>
      </w:r>
      <w:r>
        <w:rPr>
          <w:color w:val="2F2F2F"/>
        </w:rPr>
        <w:t>or</w:t>
      </w:r>
      <w:r>
        <w:rPr>
          <w:color w:val="2F2F2F"/>
          <w:lang w:val="uk-UA"/>
        </w:rPr>
        <w:t xml:space="preserve"> </w:t>
      </w:r>
      <w:r>
        <w:rPr>
          <w:color w:val="2F2F2F"/>
        </w:rPr>
        <w:t>intended</w:t>
      </w:r>
      <w:r>
        <w:rPr>
          <w:color w:val="2F2F2F"/>
          <w:lang w:val="uk-UA"/>
        </w:rPr>
        <w:t xml:space="preserve"> </w:t>
      </w:r>
      <w:r>
        <w:rPr>
          <w:color w:val="2F2F2F"/>
        </w:rPr>
        <w:t>business</w:t>
      </w:r>
      <w:r>
        <w:rPr>
          <w:color w:val="2F2F2F"/>
          <w:lang w:val="uk-UA"/>
        </w:rPr>
        <w:t xml:space="preserve">, </w:t>
      </w:r>
      <w:r>
        <w:rPr>
          <w:color w:val="2F2F2F"/>
        </w:rPr>
        <w:t>including</w:t>
      </w:r>
      <w:r>
        <w:rPr>
          <w:color w:val="2F2F2F"/>
          <w:lang w:val="uk-UA"/>
        </w:rPr>
        <w:t xml:space="preserve"> </w:t>
      </w:r>
      <w:r>
        <w:rPr>
          <w:color w:val="2F2F2F"/>
        </w:rPr>
        <w:t>what</w:t>
      </w:r>
      <w:r>
        <w:rPr>
          <w:color w:val="2F2F2F"/>
          <w:lang w:val="uk-UA"/>
        </w:rPr>
        <w:t xml:space="preserve"> </w:t>
      </w:r>
      <w:r>
        <w:rPr>
          <w:color w:val="2F2F2F"/>
        </w:rPr>
        <w:t>it</w:t>
      </w:r>
      <w:r>
        <w:rPr>
          <w:color w:val="2F2F2F"/>
          <w:lang w:val="uk-UA"/>
        </w:rPr>
        <w:t xml:space="preserve"> </w:t>
      </w:r>
      <w:r>
        <w:rPr>
          <w:color w:val="2F2F2F"/>
        </w:rPr>
        <w:t>uniquely</w:t>
      </w:r>
      <w:r>
        <w:rPr>
          <w:color w:val="2F2F2F"/>
          <w:lang w:val="uk-UA"/>
        </w:rPr>
        <w:t xml:space="preserve"> </w:t>
      </w:r>
      <w:r>
        <w:rPr>
          <w:color w:val="2F2F2F"/>
        </w:rPr>
        <w:t>delivers</w:t>
      </w:r>
      <w:r>
        <w:rPr>
          <w:color w:val="2F2F2F"/>
          <w:lang w:val="uk-UA"/>
        </w:rPr>
        <w:t xml:space="preserve">, </w:t>
      </w:r>
      <w:r>
        <w:rPr>
          <w:color w:val="2F2F2F"/>
        </w:rPr>
        <w:t>how</w:t>
      </w:r>
      <w:r>
        <w:rPr>
          <w:color w:val="2F2F2F"/>
          <w:lang w:val="uk-UA"/>
        </w:rPr>
        <w:t xml:space="preserve"> </w:t>
      </w:r>
      <w:r>
        <w:rPr>
          <w:color w:val="2F2F2F"/>
        </w:rPr>
        <w:t>you</w:t>
      </w:r>
      <w:r>
        <w:rPr>
          <w:color w:val="2F2F2F"/>
          <w:lang w:val="uk-UA"/>
        </w:rPr>
        <w:t xml:space="preserve"> </w:t>
      </w:r>
      <w:r>
        <w:rPr>
          <w:color w:val="2F2F2F"/>
        </w:rPr>
        <w:t>got</w:t>
      </w:r>
      <w:r>
        <w:rPr>
          <w:color w:val="2F2F2F"/>
          <w:lang w:val="uk-UA"/>
        </w:rPr>
        <w:t xml:space="preserve"> </w:t>
      </w:r>
      <w:r>
        <w:rPr>
          <w:color w:val="2F2F2F"/>
        </w:rPr>
        <w:t>started</w:t>
      </w:r>
      <w:r>
        <w:rPr>
          <w:color w:val="2F2F2F"/>
          <w:lang w:val="uk-UA"/>
        </w:rPr>
        <w:t xml:space="preserve">, </w:t>
      </w:r>
      <w:r>
        <w:rPr>
          <w:color w:val="2F2F2F"/>
        </w:rPr>
        <w:t>your</w:t>
      </w:r>
      <w:r>
        <w:rPr>
          <w:color w:val="2F2F2F"/>
          <w:lang w:val="uk-UA"/>
        </w:rPr>
        <w:t xml:space="preserve"> </w:t>
      </w:r>
      <w:r>
        <w:rPr>
          <w:color w:val="2F2F2F"/>
        </w:rPr>
        <w:t>mission</w:t>
      </w:r>
      <w:r>
        <w:rPr>
          <w:color w:val="2F2F2F"/>
          <w:lang w:val="uk-UA"/>
        </w:rPr>
        <w:t xml:space="preserve"> </w:t>
      </w:r>
      <w:r>
        <w:rPr>
          <w:color w:val="2F2F2F"/>
        </w:rPr>
        <w:t>and</w:t>
      </w:r>
      <w:r>
        <w:rPr>
          <w:color w:val="2F2F2F"/>
          <w:lang w:val="uk-UA"/>
        </w:rPr>
        <w:t xml:space="preserve"> </w:t>
      </w:r>
      <w:r>
        <w:rPr>
          <w:color w:val="2F2F2F"/>
        </w:rPr>
        <w:t>goals</w:t>
      </w:r>
      <w:r>
        <w:rPr>
          <w:color w:val="2F2F2F"/>
          <w:lang w:val="uk-UA"/>
        </w:rPr>
        <w:t xml:space="preserve">, </w:t>
      </w:r>
      <w:r>
        <w:rPr>
          <w:color w:val="2F2F2F"/>
        </w:rPr>
        <w:t>the</w:t>
      </w:r>
      <w:r>
        <w:rPr>
          <w:color w:val="2F2F2F"/>
          <w:lang w:val="uk-UA"/>
        </w:rPr>
        <w:t xml:space="preserve"> </w:t>
      </w:r>
      <w:r>
        <w:rPr>
          <w:color w:val="2F2F2F"/>
        </w:rPr>
        <w:t>management</w:t>
      </w:r>
      <w:r>
        <w:rPr>
          <w:color w:val="2F2F2F"/>
          <w:lang w:val="uk-UA"/>
        </w:rPr>
        <w:t xml:space="preserve"> team, </w:t>
      </w:r>
      <w:r>
        <w:rPr>
          <w:color w:val="2F2F2F"/>
        </w:rPr>
        <w:t>its</w:t>
      </w:r>
      <w:r>
        <w:rPr>
          <w:color w:val="2F2F2F"/>
          <w:lang w:val="uk-UA"/>
        </w:rPr>
        <w:t xml:space="preserve"> </w:t>
      </w:r>
      <w:r>
        <w:rPr>
          <w:color w:val="2F2F2F"/>
        </w:rPr>
        <w:t>legal</w:t>
      </w:r>
      <w:r>
        <w:rPr>
          <w:color w:val="2F2F2F"/>
          <w:lang w:val="uk-UA"/>
        </w:rPr>
        <w:t xml:space="preserve"> </w:t>
      </w:r>
      <w:r>
        <w:rPr>
          <w:color w:val="2F2F2F"/>
        </w:rPr>
        <w:t>structure</w:t>
      </w:r>
      <w:r>
        <w:rPr>
          <w:color w:val="2F2F2F"/>
          <w:lang w:val="uk-UA"/>
        </w:rPr>
        <w:t xml:space="preserve"> </w:t>
      </w:r>
      <w:r>
        <w:rPr>
          <w:color w:val="2F2F2F"/>
        </w:rPr>
        <w:t>and</w:t>
      </w:r>
      <w:r>
        <w:rPr>
          <w:color w:val="2F2F2F"/>
          <w:lang w:val="uk-UA"/>
        </w:rPr>
        <w:t xml:space="preserve"> </w:t>
      </w:r>
      <w:r>
        <w:rPr>
          <w:color w:val="2F2F2F"/>
        </w:rPr>
        <w:t>ownership</w:t>
      </w:r>
      <w:r>
        <w:rPr>
          <w:color w:val="2F2F2F"/>
          <w:lang w:val="uk-UA"/>
        </w:rPr>
        <w:t xml:space="preserve">, </w:t>
      </w:r>
      <w:r>
        <w:rPr>
          <w:color w:val="2F2F2F"/>
        </w:rPr>
        <w:t>and</w:t>
      </w:r>
      <w:r>
        <w:rPr>
          <w:color w:val="2F2F2F"/>
          <w:lang w:val="uk-UA"/>
        </w:rPr>
        <w:t xml:space="preserve"> </w:t>
      </w:r>
      <w:r>
        <w:rPr>
          <w:color w:val="2F2F2F"/>
        </w:rPr>
        <w:t>information</w:t>
      </w:r>
      <w:r>
        <w:rPr>
          <w:color w:val="2F2F2F"/>
          <w:lang w:val="uk-UA"/>
        </w:rPr>
        <w:t xml:space="preserve"> </w:t>
      </w:r>
      <w:r>
        <w:rPr>
          <w:color w:val="2F2F2F"/>
        </w:rPr>
        <w:t>about</w:t>
      </w:r>
      <w:r>
        <w:rPr>
          <w:color w:val="2F2F2F"/>
          <w:lang w:val="uk-UA"/>
        </w:rPr>
        <w:t xml:space="preserve"> </w:t>
      </w:r>
      <w:r>
        <w:rPr>
          <w:color w:val="2F2F2F"/>
        </w:rPr>
        <w:t>any</w:t>
      </w:r>
      <w:r>
        <w:rPr>
          <w:color w:val="2F2F2F"/>
          <w:lang w:val="uk-UA"/>
        </w:rPr>
        <w:t xml:space="preserve"> </w:t>
      </w:r>
      <w:r>
        <w:rPr>
          <w:color w:val="2F2F2F"/>
        </w:rPr>
        <w:t>locations</w:t>
      </w:r>
      <w:r>
        <w:rPr>
          <w:color w:val="2F2F2F"/>
          <w:lang w:val="uk-UA"/>
        </w:rPr>
        <w:t xml:space="preserve"> </w:t>
      </w:r>
      <w:r>
        <w:rPr>
          <w:color w:val="2F2F2F"/>
        </w:rPr>
        <w:t>or</w:t>
      </w:r>
      <w:r>
        <w:rPr>
          <w:color w:val="2F2F2F"/>
          <w:lang w:val="uk-UA"/>
        </w:rPr>
        <w:t xml:space="preserve"> </w:t>
      </w:r>
      <w:r>
        <w:rPr>
          <w:color w:val="2F2F2F"/>
        </w:rPr>
        <w:t>facilities</w:t>
      </w:r>
      <w:r>
        <w:rPr>
          <w:color w:val="2F2F2F"/>
          <w:lang w:val="uk-UA"/>
        </w:rPr>
        <w:t xml:space="preserve">. </w:t>
      </w:r>
      <w:r>
        <w:rPr>
          <w:color w:val="2F2F2F"/>
        </w:rPr>
        <w:t>After</w:t>
      </w:r>
      <w:r>
        <w:rPr>
          <w:color w:val="2F2F2F"/>
          <w:lang w:val="uk-UA"/>
        </w:rPr>
        <w:t xml:space="preserve"> </w:t>
      </w:r>
      <w:r>
        <w:rPr>
          <w:color w:val="2F2F2F"/>
        </w:rPr>
        <w:t>reviewing</w:t>
      </w:r>
      <w:r>
        <w:rPr>
          <w:color w:val="2F2F2F"/>
          <w:lang w:val="uk-UA"/>
        </w:rPr>
        <w:t xml:space="preserve"> </w:t>
      </w:r>
      <w:r>
        <w:rPr>
          <w:color w:val="2F2F2F"/>
        </w:rPr>
        <w:t>this</w:t>
      </w:r>
      <w:r>
        <w:rPr>
          <w:color w:val="2F2F2F"/>
          <w:lang w:val="uk-UA"/>
        </w:rPr>
        <w:t xml:space="preserve"> </w:t>
      </w:r>
      <w:r>
        <w:rPr>
          <w:color w:val="2F2F2F"/>
        </w:rPr>
        <w:t>section</w:t>
      </w:r>
      <w:r>
        <w:rPr>
          <w:color w:val="2F2F2F"/>
          <w:lang w:val="uk-UA"/>
        </w:rPr>
        <w:t xml:space="preserve">, </w:t>
      </w:r>
      <w:r>
        <w:rPr>
          <w:color w:val="2F2F2F"/>
        </w:rPr>
        <w:t>the</w:t>
      </w:r>
      <w:r>
        <w:rPr>
          <w:color w:val="2F2F2F"/>
          <w:lang w:val="uk-UA"/>
        </w:rPr>
        <w:t xml:space="preserve"> </w:t>
      </w:r>
      <w:r>
        <w:rPr>
          <w:color w:val="2F2F2F"/>
        </w:rPr>
        <w:t>reader</w:t>
      </w:r>
      <w:r>
        <w:rPr>
          <w:color w:val="2F2F2F"/>
          <w:lang w:val="uk-UA"/>
        </w:rPr>
        <w:t xml:space="preserve"> </w:t>
      </w:r>
      <w:r>
        <w:rPr>
          <w:color w:val="2F2F2F"/>
        </w:rPr>
        <w:t>should</w:t>
      </w:r>
      <w:r>
        <w:rPr>
          <w:color w:val="2F2F2F"/>
          <w:lang w:val="uk-UA"/>
        </w:rPr>
        <w:t xml:space="preserve"> </w:t>
      </w:r>
      <w:r>
        <w:rPr>
          <w:color w:val="2F2F2F"/>
        </w:rPr>
        <w:t>have</w:t>
      </w:r>
      <w:r>
        <w:rPr>
          <w:color w:val="2F2F2F"/>
          <w:lang w:val="uk-UA"/>
        </w:rPr>
        <w:t xml:space="preserve"> a </w:t>
      </w:r>
      <w:r>
        <w:rPr>
          <w:color w:val="2F2F2F"/>
        </w:rPr>
        <w:t>broad</w:t>
      </w:r>
      <w:r>
        <w:rPr>
          <w:color w:val="2F2F2F"/>
          <w:lang w:val="uk-UA"/>
        </w:rPr>
        <w:t xml:space="preserve"> </w:t>
      </w:r>
      <w:r>
        <w:rPr>
          <w:color w:val="2F2F2F"/>
        </w:rPr>
        <w:t>understanding</w:t>
      </w:r>
      <w:r>
        <w:rPr>
          <w:color w:val="2F2F2F"/>
          <w:lang w:val="uk-UA"/>
        </w:rPr>
        <w:t xml:space="preserve"> of </w:t>
      </w:r>
      <w:r>
        <w:rPr>
          <w:color w:val="2F2F2F"/>
        </w:rPr>
        <w:t>what</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is</w:t>
      </w:r>
      <w:r>
        <w:rPr>
          <w:color w:val="2F2F2F"/>
          <w:lang w:val="uk-UA"/>
        </w:rPr>
        <w:t xml:space="preserve"> </w:t>
      </w:r>
      <w:r>
        <w:rPr>
          <w:color w:val="2F2F2F"/>
        </w:rPr>
        <w:t>setting</w:t>
      </w:r>
      <w:r>
        <w:rPr>
          <w:color w:val="2F2F2F"/>
          <w:lang w:val="uk-UA"/>
        </w:rPr>
        <w:t xml:space="preserve"> </w:t>
      </w:r>
      <w:r>
        <w:rPr>
          <w:color w:val="2F2F2F"/>
        </w:rPr>
        <w:t>out</w:t>
      </w:r>
      <w:r>
        <w:rPr>
          <w:color w:val="2F2F2F"/>
          <w:lang w:val="uk-UA"/>
        </w:rPr>
        <w:t xml:space="preserve"> </w:t>
      </w:r>
      <w:r>
        <w:rPr>
          <w:color w:val="2F2F2F"/>
        </w:rPr>
        <w:t>to</w:t>
      </w:r>
      <w:r>
        <w:rPr>
          <w:color w:val="2F2F2F"/>
          <w:lang w:val="uk-UA"/>
        </w:rPr>
        <w:t xml:space="preserve"> </w:t>
      </w:r>
      <w:r>
        <w:rPr>
          <w:color w:val="2F2F2F"/>
        </w:rPr>
        <w:t>do</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it</w:t>
      </w:r>
      <w:r>
        <w:rPr>
          <w:color w:val="2F2F2F"/>
          <w:lang w:val="uk-UA"/>
        </w:rPr>
        <w:t xml:space="preserve"> </w:t>
      </w:r>
      <w:r>
        <w:rPr>
          <w:color w:val="2F2F2F"/>
        </w:rPr>
        <w:t>is</w:t>
      </w:r>
      <w:r>
        <w:rPr>
          <w:color w:val="2F2F2F"/>
          <w:lang w:val="uk-UA"/>
        </w:rPr>
        <w:t xml:space="preserve"> </w:t>
      </w:r>
      <w:r>
        <w:rPr>
          <w:color w:val="2F2F2F"/>
        </w:rPr>
        <w:t>organized</w:t>
      </w:r>
      <w:r>
        <w:rPr>
          <w:color w:val="2F2F2F"/>
          <w:lang w:val="uk-UA"/>
        </w:rPr>
        <w:t>.</w:t>
      </w:r>
    </w:p>
    <w:p w14:paraId="63A9A9EC" w14:textId="77777777" w:rsidR="005E7D9F" w:rsidRDefault="005E7D9F" w:rsidP="005E7D9F">
      <w:pPr>
        <w:pStyle w:val="ad"/>
      </w:pPr>
      <w:r>
        <w:rPr>
          <w:color w:val="2F2F2F"/>
        </w:rPr>
        <w:t>Depending</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operating</w:t>
      </w:r>
      <w:r>
        <w:rPr>
          <w:color w:val="2F2F2F"/>
          <w:lang w:val="uk-UA"/>
        </w:rPr>
        <w:t xml:space="preserve">, </w:t>
      </w:r>
      <w:r>
        <w:rPr>
          <w:color w:val="2F2F2F"/>
        </w:rPr>
        <w:t>you</w:t>
      </w:r>
      <w:r>
        <w:rPr>
          <w:color w:val="2F2F2F"/>
          <w:lang w:val="uk-UA"/>
        </w:rPr>
        <w:t xml:space="preserve"> </w:t>
      </w:r>
      <w:r>
        <w:rPr>
          <w:color w:val="2F2F2F"/>
        </w:rPr>
        <w:t>may</w:t>
      </w:r>
      <w:r>
        <w:rPr>
          <w:color w:val="2F2F2F"/>
          <w:lang w:val="uk-UA"/>
        </w:rPr>
        <w:t xml:space="preserve"> </w:t>
      </w:r>
      <w:r>
        <w:rPr>
          <w:color w:val="2F2F2F"/>
        </w:rPr>
        <w:t>or</w:t>
      </w:r>
      <w:r>
        <w:rPr>
          <w:color w:val="2F2F2F"/>
          <w:lang w:val="uk-UA"/>
        </w:rPr>
        <w:t xml:space="preserve"> </w:t>
      </w:r>
      <w:r>
        <w:rPr>
          <w:color w:val="2F2F2F"/>
        </w:rPr>
        <w:t>may</w:t>
      </w:r>
      <w:r>
        <w:rPr>
          <w:color w:val="2F2F2F"/>
          <w:lang w:val="uk-UA"/>
        </w:rPr>
        <w:t xml:space="preserve"> </w:t>
      </w:r>
      <w:r>
        <w:rPr>
          <w:color w:val="2F2F2F"/>
        </w:rPr>
        <w:t>not</w:t>
      </w:r>
      <w:r>
        <w:rPr>
          <w:color w:val="2F2F2F"/>
          <w:lang w:val="uk-UA"/>
        </w:rPr>
        <w:t xml:space="preserve"> </w:t>
      </w:r>
      <w:r>
        <w:rPr>
          <w:color w:val="2F2F2F"/>
        </w:rPr>
        <w:t>need</w:t>
      </w:r>
      <w:r>
        <w:rPr>
          <w:color w:val="2F2F2F"/>
          <w:lang w:val="uk-UA"/>
        </w:rPr>
        <w:t xml:space="preserve"> </w:t>
      </w:r>
      <w:r>
        <w:rPr>
          <w:color w:val="2F2F2F"/>
        </w:rPr>
        <w:t>the</w:t>
      </w:r>
      <w:r>
        <w:rPr>
          <w:color w:val="2F2F2F"/>
          <w:lang w:val="uk-UA"/>
        </w:rPr>
        <w:t xml:space="preserve"> </w:t>
      </w:r>
      <w:r>
        <w:rPr>
          <w:color w:val="2F2F2F"/>
        </w:rPr>
        <w:t>following</w:t>
      </w:r>
      <w:r>
        <w:rPr>
          <w:color w:val="2F2F2F"/>
          <w:lang w:val="uk-UA"/>
        </w:rPr>
        <w:t xml:space="preserve"> </w:t>
      </w:r>
      <w:r>
        <w:rPr>
          <w:color w:val="2F2F2F"/>
        </w:rPr>
        <w:t>sections</w:t>
      </w:r>
      <w:r>
        <w:rPr>
          <w:color w:val="2F2F2F"/>
          <w:lang w:val="uk-UA"/>
        </w:rPr>
        <w:t xml:space="preserve">. Only </w:t>
      </w:r>
      <w:r>
        <w:rPr>
          <w:color w:val="2F2F2F"/>
        </w:rPr>
        <w:t>include</w:t>
      </w:r>
      <w:r>
        <w:rPr>
          <w:color w:val="2F2F2F"/>
          <w:lang w:val="uk-UA"/>
        </w:rPr>
        <w:t xml:space="preserve"> </w:t>
      </w:r>
      <w:r>
        <w:rPr>
          <w:color w:val="2F2F2F"/>
        </w:rPr>
        <w:t>what</w:t>
      </w:r>
      <w:r>
        <w:rPr>
          <w:color w:val="2F2F2F"/>
          <w:lang w:val="uk-UA"/>
        </w:rPr>
        <w:t xml:space="preserve"> </w:t>
      </w:r>
      <w:r>
        <w:rPr>
          <w:color w:val="2F2F2F"/>
        </w:rPr>
        <w:t>you</w:t>
      </w:r>
      <w:r>
        <w:rPr>
          <w:color w:val="2F2F2F"/>
          <w:lang w:val="uk-UA"/>
        </w:rPr>
        <w:t xml:space="preserve"> </w:t>
      </w:r>
      <w:r>
        <w:rPr>
          <w:color w:val="2F2F2F"/>
        </w:rPr>
        <w:t>need</w:t>
      </w:r>
      <w:r>
        <w:rPr>
          <w:color w:val="2F2F2F"/>
          <w:lang w:val="uk-UA"/>
        </w:rPr>
        <w:t xml:space="preserve"> </w:t>
      </w:r>
      <w:r>
        <w:rPr>
          <w:color w:val="2F2F2F"/>
        </w:rPr>
        <w:t>and</w:t>
      </w:r>
      <w:r>
        <w:rPr>
          <w:color w:val="2F2F2F"/>
          <w:lang w:val="uk-UA"/>
        </w:rPr>
        <w:t xml:space="preserve"> </w:t>
      </w:r>
      <w:r>
        <w:rPr>
          <w:color w:val="2F2F2F"/>
        </w:rPr>
        <w:t>remove</w:t>
      </w:r>
      <w:r>
        <w:rPr>
          <w:color w:val="2F2F2F"/>
          <w:lang w:val="uk-UA"/>
        </w:rPr>
        <w:t xml:space="preserve"> </w:t>
      </w:r>
      <w:r>
        <w:rPr>
          <w:color w:val="2F2F2F"/>
        </w:rPr>
        <w:t>everything</w:t>
      </w:r>
      <w:r>
        <w:rPr>
          <w:color w:val="2F2F2F"/>
          <w:lang w:val="uk-UA"/>
        </w:rPr>
        <w:t xml:space="preserve"> </w:t>
      </w:r>
      <w:r>
        <w:rPr>
          <w:color w:val="2F2F2F"/>
        </w:rPr>
        <w:t>else</w:t>
      </w:r>
      <w:r>
        <w:rPr>
          <w:color w:val="2F2F2F"/>
          <w:lang w:val="uk-UA"/>
        </w:rPr>
        <w:t xml:space="preserve">.  </w:t>
      </w:r>
    </w:p>
    <w:p w14:paraId="7EE8ACFB" w14:textId="77777777" w:rsidR="005E7D9F" w:rsidRDefault="005E7D9F" w:rsidP="005E7D9F">
      <w:pPr>
        <w:pStyle w:val="ad"/>
      </w:pPr>
      <w:r>
        <w:rPr>
          <w:color w:val="D83B01"/>
        </w:rPr>
        <w:t>·</w:t>
      </w:r>
      <w:r>
        <w:rPr>
          <w:color w:val="D83B01"/>
        </w:rPr>
        <w:tab/>
      </w:r>
      <w:r>
        <w:rPr>
          <w:b/>
          <w:bCs/>
          <w:color w:val="D83B01"/>
          <w:lang w:val="uk-UA"/>
        </w:rPr>
        <w:t xml:space="preserve">Company </w:t>
      </w:r>
      <w:r>
        <w:rPr>
          <w:b/>
          <w:bCs/>
          <w:color w:val="D83B01"/>
        </w:rPr>
        <w:t>Summary</w:t>
      </w:r>
      <w:r>
        <w:rPr>
          <w:b/>
          <w:bCs/>
          <w:color w:val="D83B01"/>
          <w:lang w:val="uk-UA"/>
        </w:rPr>
        <w:t>:</w:t>
      </w:r>
      <w:r>
        <w:rPr>
          <w:color w:val="D83B01"/>
          <w:lang w:val="uk-UA"/>
        </w:rPr>
        <w:t xml:space="preserve"> </w:t>
      </w:r>
      <w:r>
        <w:rPr>
          <w:color w:val="2F2F2F"/>
        </w:rPr>
        <w:t>This</w:t>
      </w:r>
      <w:r>
        <w:rPr>
          <w:color w:val="2F2F2F"/>
          <w:lang w:val="uk-UA"/>
        </w:rPr>
        <w:t xml:space="preserve"> </w:t>
      </w:r>
      <w:r>
        <w:rPr>
          <w:color w:val="2F2F2F"/>
        </w:rPr>
        <w:t>is</w:t>
      </w:r>
      <w:r>
        <w:rPr>
          <w:color w:val="2F2F2F"/>
          <w:lang w:val="uk-UA"/>
        </w:rPr>
        <w:t xml:space="preserve"> </w:t>
      </w:r>
      <w:r>
        <w:rPr>
          <w:color w:val="2F2F2F"/>
        </w:rPr>
        <w:t>the</w:t>
      </w:r>
      <w:r>
        <w:rPr>
          <w:color w:val="2F2F2F"/>
          <w:lang w:val="uk-UA"/>
        </w:rPr>
        <w:t xml:space="preserve"> </w:t>
      </w:r>
      <w:r>
        <w:rPr>
          <w:color w:val="2F2F2F"/>
        </w:rPr>
        <w:t>introductory</w:t>
      </w:r>
      <w:r>
        <w:rPr>
          <w:color w:val="2F2F2F"/>
          <w:lang w:val="uk-UA"/>
        </w:rPr>
        <w:t xml:space="preserve"> </w:t>
      </w:r>
      <w:r>
        <w:rPr>
          <w:color w:val="2F2F2F"/>
        </w:rPr>
        <w:t>section</w:t>
      </w:r>
      <w:r>
        <w:rPr>
          <w:color w:val="2F2F2F"/>
          <w:lang w:val="uk-UA"/>
        </w:rPr>
        <w:t xml:space="preserve"> </w:t>
      </w:r>
      <w:r>
        <w:rPr>
          <w:color w:val="2F2F2F"/>
        </w:rPr>
        <w:t>to</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Think</w:t>
      </w:r>
      <w:r>
        <w:rPr>
          <w:color w:val="2F2F2F"/>
          <w:lang w:val="uk-UA"/>
        </w:rPr>
        <w:t xml:space="preserve"> of </w:t>
      </w:r>
      <w:r>
        <w:rPr>
          <w:color w:val="2F2F2F"/>
        </w:rPr>
        <w:t>it</w:t>
      </w:r>
      <w:r>
        <w:rPr>
          <w:color w:val="2F2F2F"/>
          <w:lang w:val="uk-UA"/>
        </w:rPr>
        <w:t xml:space="preserve"> </w:t>
      </w:r>
      <w:r>
        <w:rPr>
          <w:color w:val="2F2F2F"/>
        </w:rPr>
        <w:t>as</w:t>
      </w:r>
      <w:r>
        <w:rPr>
          <w:color w:val="2F2F2F"/>
          <w:lang w:val="uk-UA"/>
        </w:rPr>
        <w:t xml:space="preserve"> </w:t>
      </w:r>
      <w:r>
        <w:rPr>
          <w:color w:val="2F2F2F"/>
        </w:rPr>
        <w:t>the</w:t>
      </w:r>
      <w:r>
        <w:rPr>
          <w:color w:val="2F2F2F"/>
          <w:lang w:val="uk-UA"/>
        </w:rPr>
        <w:t xml:space="preserve"> </w:t>
      </w:r>
      <w:r>
        <w:rPr>
          <w:color w:val="2F2F2F"/>
        </w:rPr>
        <w:t>elevator</w:t>
      </w:r>
      <w:r>
        <w:rPr>
          <w:color w:val="2F2F2F"/>
          <w:lang w:val="uk-UA"/>
        </w:rPr>
        <w:t xml:space="preserve"> </w:t>
      </w:r>
      <w:r>
        <w:rPr>
          <w:color w:val="2F2F2F"/>
        </w:rPr>
        <w:t>pitch</w:t>
      </w:r>
      <w:r>
        <w:rPr>
          <w:color w:val="2F2F2F"/>
          <w:lang w:val="uk-UA"/>
        </w:rPr>
        <w:t xml:space="preserve"> of </w:t>
      </w:r>
      <w:r>
        <w:rPr>
          <w:color w:val="2F2F2F"/>
        </w:rPr>
        <w:t>what</w:t>
      </w:r>
      <w:r>
        <w:rPr>
          <w:color w:val="2F2F2F"/>
          <w:lang w:val="uk-UA"/>
        </w:rPr>
        <w:t xml:space="preserve"> </w:t>
      </w:r>
      <w:r>
        <w:rPr>
          <w:color w:val="2F2F2F"/>
        </w:rPr>
        <w:t>your</w:t>
      </w:r>
      <w:r>
        <w:rPr>
          <w:color w:val="2F2F2F"/>
          <w:lang w:val="uk-UA"/>
        </w:rPr>
        <w:t xml:space="preserve"> </w:t>
      </w:r>
      <w:r>
        <w:rPr>
          <w:color w:val="2F2F2F"/>
        </w:rPr>
        <w:t>company</w:t>
      </w:r>
      <w:r>
        <w:rPr>
          <w:color w:val="2F2F2F"/>
          <w:lang w:val="uk-UA"/>
        </w:rPr>
        <w:t xml:space="preserve"> </w:t>
      </w:r>
      <w:r>
        <w:rPr>
          <w:color w:val="2F2F2F"/>
        </w:rPr>
        <w:t>stands</w:t>
      </w:r>
      <w:r>
        <w:rPr>
          <w:color w:val="2F2F2F"/>
          <w:lang w:val="uk-UA"/>
        </w:rPr>
        <w:t xml:space="preserve"> </w:t>
      </w:r>
      <w:r>
        <w:rPr>
          <w:color w:val="2F2F2F"/>
        </w:rPr>
        <w:t>for</w:t>
      </w:r>
      <w:r>
        <w:rPr>
          <w:color w:val="2F2F2F"/>
          <w:lang w:val="uk-UA"/>
        </w:rPr>
        <w:t xml:space="preserve"> </w:t>
      </w:r>
      <w:r>
        <w:rPr>
          <w:color w:val="2F2F2F"/>
        </w:rPr>
        <w:t>and</w:t>
      </w:r>
      <w:r>
        <w:rPr>
          <w:color w:val="2F2F2F"/>
          <w:lang w:val="uk-UA"/>
        </w:rPr>
        <w:t xml:space="preserve"> </w:t>
      </w:r>
      <w:r>
        <w:rPr>
          <w:color w:val="2F2F2F"/>
        </w:rPr>
        <w:t>is</w:t>
      </w:r>
      <w:r>
        <w:rPr>
          <w:color w:val="2F2F2F"/>
          <w:lang w:val="uk-UA"/>
        </w:rPr>
        <w:t xml:space="preserve"> </w:t>
      </w:r>
      <w:r>
        <w:rPr>
          <w:color w:val="2F2F2F"/>
        </w:rPr>
        <w:t>setting</w:t>
      </w:r>
      <w:r>
        <w:rPr>
          <w:color w:val="2F2F2F"/>
          <w:lang w:val="uk-UA"/>
        </w:rPr>
        <w:t xml:space="preserve"> </w:t>
      </w:r>
      <w:r>
        <w:rPr>
          <w:color w:val="2F2F2F"/>
        </w:rPr>
        <w:t>out</w:t>
      </w:r>
      <w:r>
        <w:rPr>
          <w:color w:val="2F2F2F"/>
          <w:lang w:val="uk-UA"/>
        </w:rPr>
        <w:t xml:space="preserve"> </w:t>
      </w:r>
      <w:r>
        <w:rPr>
          <w:color w:val="2F2F2F"/>
        </w:rPr>
        <w:t>to</w:t>
      </w:r>
      <w:r>
        <w:rPr>
          <w:color w:val="2F2F2F"/>
          <w:lang w:val="uk-UA"/>
        </w:rPr>
        <w:t xml:space="preserve"> </w:t>
      </w:r>
      <w:r>
        <w:rPr>
          <w:color w:val="2F2F2F"/>
        </w:rPr>
        <w:t>do</w:t>
      </w:r>
      <w:r>
        <w:rPr>
          <w:color w:val="2F2F2F"/>
          <w:lang w:val="uk-UA"/>
        </w:rPr>
        <w:t xml:space="preserve">. </w:t>
      </w:r>
      <w:r>
        <w:rPr>
          <w:color w:val="2F2F2F"/>
        </w:rPr>
        <w:t>Include</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w:t>
      </w:r>
      <w:r>
        <w:rPr>
          <w:color w:val="2F2F2F"/>
        </w:rPr>
        <w:t>s</w:t>
      </w:r>
      <w:r>
        <w:rPr>
          <w:color w:val="2F2F2F"/>
          <w:lang w:val="uk-UA"/>
        </w:rPr>
        <w:t xml:space="preserve"> </w:t>
      </w:r>
      <w:r>
        <w:rPr>
          <w:color w:val="2F2F2F"/>
        </w:rPr>
        <w:t>goals</w:t>
      </w:r>
      <w:r>
        <w:rPr>
          <w:color w:val="2F2F2F"/>
          <w:lang w:val="uk-UA"/>
        </w:rPr>
        <w:t xml:space="preserve"> </w:t>
      </w:r>
      <w:r>
        <w:rPr>
          <w:color w:val="2F2F2F"/>
        </w:rPr>
        <w:t>and</w:t>
      </w:r>
      <w:r>
        <w:rPr>
          <w:color w:val="2F2F2F"/>
          <w:lang w:val="uk-UA"/>
        </w:rPr>
        <w:t xml:space="preserve"> </w:t>
      </w:r>
      <w:r>
        <w:rPr>
          <w:color w:val="2F2F2F"/>
        </w:rPr>
        <w:t>some</w:t>
      </w:r>
      <w:r>
        <w:rPr>
          <w:color w:val="2F2F2F"/>
          <w:lang w:val="uk-UA"/>
        </w:rPr>
        <w:t xml:space="preserve"> of </w:t>
      </w:r>
      <w:r>
        <w:rPr>
          <w:color w:val="2F2F2F"/>
        </w:rPr>
        <w:t>the</w:t>
      </w:r>
      <w:r>
        <w:rPr>
          <w:color w:val="2F2F2F"/>
          <w:lang w:val="uk-UA"/>
        </w:rPr>
        <w:t xml:space="preserve"> </w:t>
      </w:r>
      <w:r>
        <w:rPr>
          <w:color w:val="2F2F2F"/>
        </w:rPr>
        <w:t>near-term</w:t>
      </w:r>
      <w:r>
        <w:rPr>
          <w:color w:val="2F2F2F"/>
          <w:lang w:val="uk-UA"/>
        </w:rPr>
        <w:t xml:space="preserve"> </w:t>
      </w:r>
      <w:r>
        <w:rPr>
          <w:color w:val="2F2F2F"/>
        </w:rPr>
        <w:t>objectives</w:t>
      </w:r>
      <w:r>
        <w:rPr>
          <w:color w:val="2F2F2F"/>
          <w:lang w:val="uk-UA"/>
        </w:rPr>
        <w:t>.</w:t>
      </w:r>
    </w:p>
    <w:p w14:paraId="3F4108C1" w14:textId="77777777" w:rsidR="005E7D9F" w:rsidRDefault="005E7D9F" w:rsidP="005E7D9F">
      <w:pPr>
        <w:pStyle w:val="ad"/>
      </w:pPr>
      <w:r>
        <w:rPr>
          <w:color w:val="D83B01"/>
        </w:rPr>
        <w:t>·</w:t>
      </w:r>
      <w:r>
        <w:rPr>
          <w:color w:val="D83B01"/>
        </w:rPr>
        <w:tab/>
      </w:r>
      <w:r>
        <w:rPr>
          <w:b/>
          <w:bCs/>
          <w:color w:val="D83B01"/>
        </w:rPr>
        <w:t>Mission</w:t>
      </w:r>
      <w:r>
        <w:rPr>
          <w:b/>
          <w:bCs/>
          <w:color w:val="D83B01"/>
          <w:lang w:val="uk-UA"/>
        </w:rPr>
        <w:t xml:space="preserve"> </w:t>
      </w:r>
      <w:r>
        <w:rPr>
          <w:b/>
          <w:bCs/>
          <w:color w:val="D83B01"/>
        </w:rPr>
        <w:t>Statement</w:t>
      </w:r>
      <w:r>
        <w:rPr>
          <w:b/>
          <w:bCs/>
          <w:color w:val="D83B01"/>
          <w:lang w:val="uk-UA"/>
        </w:rPr>
        <w:t>:</w:t>
      </w:r>
      <w:r>
        <w:rPr>
          <w:color w:val="D83B01"/>
          <w:lang w:val="uk-UA"/>
        </w:rPr>
        <w:t xml:space="preserve"> </w:t>
      </w:r>
      <w:r>
        <w:rPr>
          <w:color w:val="2F2F2F"/>
          <w:lang w:val="uk-UA"/>
        </w:rPr>
        <w:t xml:space="preserve">A </w:t>
      </w:r>
      <w:r>
        <w:rPr>
          <w:color w:val="2F2F2F"/>
        </w:rPr>
        <w:t>concise</w:t>
      </w:r>
      <w:r>
        <w:rPr>
          <w:color w:val="2F2F2F"/>
          <w:lang w:val="uk-UA"/>
        </w:rPr>
        <w:t xml:space="preserve"> </w:t>
      </w:r>
      <w:r>
        <w:rPr>
          <w:color w:val="2F2F2F"/>
        </w:rPr>
        <w:t>statement</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guiding</w:t>
      </w:r>
      <w:r>
        <w:rPr>
          <w:color w:val="2F2F2F"/>
          <w:lang w:val="uk-UA"/>
        </w:rPr>
        <w:t xml:space="preserve"> </w:t>
      </w:r>
      <w:r>
        <w:rPr>
          <w:color w:val="2F2F2F"/>
        </w:rPr>
        <w:t>principles</w:t>
      </w:r>
      <w:r>
        <w:rPr>
          <w:color w:val="2F2F2F"/>
          <w:lang w:val="uk-UA"/>
        </w:rPr>
        <w:t xml:space="preserve"> of </w:t>
      </w:r>
      <w:r>
        <w:rPr>
          <w:color w:val="2F2F2F"/>
        </w:rPr>
        <w:t>your</w:t>
      </w:r>
      <w:r>
        <w:rPr>
          <w:color w:val="2F2F2F"/>
          <w:lang w:val="uk-UA"/>
        </w:rPr>
        <w:t xml:space="preserve"> </w:t>
      </w:r>
      <w:r>
        <w:rPr>
          <w:color w:val="2F2F2F"/>
        </w:rPr>
        <w:t>company</w:t>
      </w:r>
      <w:r>
        <w:rPr>
          <w:color w:val="2F2F2F"/>
          <w:lang w:val="uk-UA"/>
        </w:rPr>
        <w:t xml:space="preserve"> </w:t>
      </w:r>
      <w:r>
        <w:rPr>
          <w:color w:val="2F2F2F"/>
        </w:rPr>
        <w:t>and</w:t>
      </w:r>
      <w:r>
        <w:rPr>
          <w:color w:val="2F2F2F"/>
          <w:lang w:val="uk-UA"/>
        </w:rPr>
        <w:t xml:space="preserve"> </w:t>
      </w:r>
      <w:r>
        <w:rPr>
          <w:color w:val="2F2F2F"/>
        </w:rPr>
        <w:t>what</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aims</w:t>
      </w:r>
      <w:r>
        <w:rPr>
          <w:color w:val="2F2F2F"/>
          <w:lang w:val="uk-UA"/>
        </w:rPr>
        <w:t xml:space="preserve"> </w:t>
      </w:r>
      <w:r>
        <w:rPr>
          <w:color w:val="2F2F2F"/>
        </w:rPr>
        <w:t>to</w:t>
      </w:r>
      <w:r>
        <w:rPr>
          <w:color w:val="2F2F2F"/>
          <w:lang w:val="uk-UA"/>
        </w:rPr>
        <w:t xml:space="preserve"> </w:t>
      </w:r>
      <w:r>
        <w:rPr>
          <w:color w:val="2F2F2F"/>
        </w:rPr>
        <w:t>do</w:t>
      </w:r>
      <w:r>
        <w:rPr>
          <w:color w:val="2F2F2F"/>
          <w:lang w:val="uk-UA"/>
        </w:rPr>
        <w:t xml:space="preserve"> </w:t>
      </w:r>
      <w:r>
        <w:rPr>
          <w:color w:val="2F2F2F"/>
        </w:rPr>
        <w:t>for</w:t>
      </w:r>
      <w:r>
        <w:rPr>
          <w:color w:val="2F2F2F"/>
          <w:lang w:val="uk-UA"/>
        </w:rPr>
        <w:t xml:space="preserve"> </w:t>
      </w:r>
      <w:r>
        <w:rPr>
          <w:color w:val="2F2F2F"/>
        </w:rPr>
        <w:t>customers</w:t>
      </w:r>
      <w:r>
        <w:rPr>
          <w:color w:val="2F2F2F"/>
          <w:lang w:val="uk-UA"/>
        </w:rPr>
        <w:t xml:space="preserve">, </w:t>
      </w:r>
      <w:r>
        <w:rPr>
          <w:color w:val="2F2F2F"/>
        </w:rPr>
        <w:t>employees</w:t>
      </w:r>
      <w:r>
        <w:rPr>
          <w:color w:val="2F2F2F"/>
          <w:lang w:val="uk-UA"/>
        </w:rPr>
        <w:t xml:space="preserve"> </w:t>
      </w:r>
      <w:r>
        <w:rPr>
          <w:color w:val="2F2F2F"/>
        </w:rPr>
        <w:t>and</w:t>
      </w:r>
      <w:r>
        <w:rPr>
          <w:color w:val="2F2F2F"/>
          <w:lang w:val="uk-UA"/>
        </w:rPr>
        <w:t xml:space="preserve"> </w:t>
      </w:r>
      <w:r>
        <w:rPr>
          <w:color w:val="2F2F2F"/>
        </w:rPr>
        <w:t>owners</w:t>
      </w:r>
      <w:r>
        <w:rPr>
          <w:color w:val="2F2F2F"/>
          <w:lang w:val="uk-UA"/>
        </w:rPr>
        <w:t>.</w:t>
      </w:r>
    </w:p>
    <w:p w14:paraId="3CF9996C" w14:textId="77777777" w:rsidR="005E7D9F" w:rsidRDefault="005E7D9F" w:rsidP="005E7D9F">
      <w:pPr>
        <w:pStyle w:val="ad"/>
      </w:pPr>
      <w:r>
        <w:rPr>
          <w:color w:val="D83B01"/>
        </w:rPr>
        <w:t>·</w:t>
      </w:r>
      <w:r>
        <w:rPr>
          <w:color w:val="D83B01"/>
        </w:rPr>
        <w:tab/>
      </w:r>
      <w:r>
        <w:rPr>
          <w:b/>
          <w:bCs/>
          <w:color w:val="D83B01"/>
          <w:lang w:val="uk-UA"/>
        </w:rPr>
        <w:t xml:space="preserve">Company </w:t>
      </w:r>
      <w:r>
        <w:rPr>
          <w:b/>
          <w:bCs/>
          <w:color w:val="D83B01"/>
        </w:rPr>
        <w:t>History</w:t>
      </w:r>
      <w:r>
        <w:rPr>
          <w:b/>
          <w:bCs/>
          <w:color w:val="D83B01"/>
          <w:lang w:val="uk-UA"/>
        </w:rPr>
        <w:t>:</w:t>
      </w:r>
      <w:r>
        <w:rPr>
          <w:color w:val="D83B01"/>
          <w:lang w:val="uk-UA"/>
        </w:rPr>
        <w:t xml:space="preserve"> </w:t>
      </w:r>
      <w:r>
        <w:rPr>
          <w:color w:val="2F2F2F"/>
        </w:rPr>
        <w:t>Provide</w:t>
      </w:r>
      <w:r>
        <w:rPr>
          <w:color w:val="2F2F2F"/>
          <w:lang w:val="uk-UA"/>
        </w:rPr>
        <w:t xml:space="preserve"> </w:t>
      </w:r>
      <w:r>
        <w:rPr>
          <w:color w:val="2F2F2F"/>
        </w:rPr>
        <w:t>the</w:t>
      </w:r>
      <w:r>
        <w:rPr>
          <w:color w:val="2F2F2F"/>
          <w:lang w:val="uk-UA"/>
        </w:rPr>
        <w:t xml:space="preserve"> </w:t>
      </w:r>
      <w:r>
        <w:rPr>
          <w:color w:val="2F2F2F"/>
        </w:rPr>
        <w:t>back</w:t>
      </w:r>
      <w:r>
        <w:rPr>
          <w:color w:val="2F2F2F"/>
          <w:lang w:val="uk-UA"/>
        </w:rPr>
        <w:t xml:space="preserve"> </w:t>
      </w:r>
      <w:r>
        <w:rPr>
          <w:color w:val="2F2F2F"/>
        </w:rPr>
        <w:t>story</w:t>
      </w:r>
      <w:r>
        <w:rPr>
          <w:color w:val="2F2F2F"/>
          <w:lang w:val="uk-UA"/>
        </w:rPr>
        <w:t xml:space="preserve">, </w:t>
      </w:r>
      <w:r>
        <w:rPr>
          <w:color w:val="2F2F2F"/>
        </w:rPr>
        <w:t>especially</w:t>
      </w:r>
      <w:r>
        <w:rPr>
          <w:color w:val="2F2F2F"/>
          <w:lang w:val="uk-UA"/>
        </w:rPr>
        <w:t xml:space="preserve"> </w:t>
      </w:r>
      <w:r>
        <w:rPr>
          <w:color w:val="2F2F2F"/>
        </w:rPr>
        <w:t>the</w:t>
      </w:r>
      <w:r>
        <w:rPr>
          <w:color w:val="2F2F2F"/>
          <w:lang w:val="uk-UA"/>
        </w:rPr>
        <w:t xml:space="preserve"> </w:t>
      </w:r>
      <w:r>
        <w:rPr>
          <w:color w:val="2F2F2F"/>
        </w:rPr>
        <w:t>personal</w:t>
      </w:r>
      <w:r>
        <w:rPr>
          <w:color w:val="2F2F2F"/>
          <w:lang w:val="uk-UA"/>
        </w:rPr>
        <w:t xml:space="preserve"> </w:t>
      </w:r>
      <w:r>
        <w:rPr>
          <w:color w:val="2F2F2F"/>
        </w:rPr>
        <w:t>story</w:t>
      </w:r>
      <w:r>
        <w:rPr>
          <w:color w:val="2F2F2F"/>
          <w:lang w:val="uk-UA"/>
        </w:rPr>
        <w:t xml:space="preserve"> of </w:t>
      </w:r>
      <w:r>
        <w:rPr>
          <w:color w:val="2F2F2F"/>
        </w:rPr>
        <w:t>why</w:t>
      </w:r>
      <w:r>
        <w:rPr>
          <w:color w:val="2F2F2F"/>
          <w:lang w:val="uk-UA"/>
        </w:rPr>
        <w:t xml:space="preserve"> </w:t>
      </w:r>
      <w:r>
        <w:rPr>
          <w:color w:val="2F2F2F"/>
        </w:rPr>
        <w:t>the</w:t>
      </w:r>
      <w:r>
        <w:rPr>
          <w:color w:val="2F2F2F"/>
          <w:lang w:val="uk-UA"/>
        </w:rPr>
        <w:t xml:space="preserve"> </w:t>
      </w:r>
      <w:r>
        <w:rPr>
          <w:color w:val="2F2F2F"/>
        </w:rPr>
        <w:t>business</w:t>
      </w:r>
      <w:r>
        <w:rPr>
          <w:color w:val="2F2F2F"/>
          <w:lang w:val="uk-UA"/>
        </w:rPr>
        <w:t xml:space="preserve"> </w:t>
      </w:r>
      <w:r>
        <w:rPr>
          <w:color w:val="2F2F2F"/>
        </w:rPr>
        <w:t>was</w:t>
      </w:r>
      <w:r>
        <w:rPr>
          <w:color w:val="2F2F2F"/>
          <w:lang w:val="uk-UA"/>
        </w:rPr>
        <w:t xml:space="preserve"> </w:t>
      </w:r>
      <w:r>
        <w:rPr>
          <w:color w:val="2F2F2F"/>
        </w:rPr>
        <w:t>founded</w:t>
      </w:r>
      <w:r>
        <w:rPr>
          <w:color w:val="2F2F2F"/>
          <w:lang w:val="uk-UA"/>
        </w:rPr>
        <w:t xml:space="preserve">. </w:t>
      </w:r>
      <w:r>
        <w:rPr>
          <w:color w:val="2F2F2F"/>
        </w:rPr>
        <w:t>Bring</w:t>
      </w:r>
      <w:r>
        <w:rPr>
          <w:color w:val="2F2F2F"/>
          <w:lang w:val="uk-UA"/>
        </w:rPr>
        <w:t xml:space="preserve"> </w:t>
      </w:r>
      <w:r>
        <w:rPr>
          <w:color w:val="2F2F2F"/>
        </w:rPr>
        <w:t>the</w:t>
      </w:r>
      <w:r>
        <w:rPr>
          <w:color w:val="2F2F2F"/>
          <w:lang w:val="uk-UA"/>
        </w:rPr>
        <w:t xml:space="preserve"> </w:t>
      </w:r>
      <w:r>
        <w:rPr>
          <w:color w:val="2F2F2F"/>
        </w:rPr>
        <w:t>reader</w:t>
      </w:r>
      <w:r>
        <w:rPr>
          <w:color w:val="2F2F2F"/>
          <w:lang w:val="uk-UA"/>
        </w:rPr>
        <w:t xml:space="preserve"> </w:t>
      </w:r>
      <w:r>
        <w:rPr>
          <w:color w:val="2F2F2F"/>
        </w:rPr>
        <w:t>up</w:t>
      </w:r>
      <w:r>
        <w:rPr>
          <w:color w:val="2F2F2F"/>
          <w:lang w:val="uk-UA"/>
        </w:rPr>
        <w:t xml:space="preserve"> </w:t>
      </w:r>
      <w:r>
        <w:rPr>
          <w:color w:val="2F2F2F"/>
        </w:rPr>
        <w:t>to</w:t>
      </w:r>
      <w:r>
        <w:rPr>
          <w:color w:val="2F2F2F"/>
          <w:lang w:val="uk-UA"/>
        </w:rPr>
        <w:t xml:space="preserve"> </w:t>
      </w:r>
      <w:r>
        <w:rPr>
          <w:color w:val="2F2F2F"/>
        </w:rPr>
        <w:t>date</w:t>
      </w:r>
      <w:r>
        <w:rPr>
          <w:color w:val="2F2F2F"/>
          <w:lang w:val="uk-UA"/>
        </w:rPr>
        <w:t xml:space="preserve"> </w:t>
      </w:r>
      <w:r>
        <w:rPr>
          <w:color w:val="2F2F2F"/>
        </w:rPr>
        <w:t>on</w:t>
      </w:r>
      <w:r>
        <w:rPr>
          <w:color w:val="2F2F2F"/>
          <w:lang w:val="uk-UA"/>
        </w:rPr>
        <w:t xml:space="preserve"> </w:t>
      </w:r>
      <w:r>
        <w:rPr>
          <w:color w:val="2F2F2F"/>
        </w:rPr>
        <w:t>where</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is</w:t>
      </w:r>
      <w:r>
        <w:rPr>
          <w:color w:val="2F2F2F"/>
          <w:lang w:val="uk-UA"/>
        </w:rPr>
        <w:t xml:space="preserve"> </w:t>
      </w:r>
      <w:r>
        <w:rPr>
          <w:color w:val="2F2F2F"/>
        </w:rPr>
        <w:t>now</w:t>
      </w:r>
      <w:r>
        <w:rPr>
          <w:color w:val="2F2F2F"/>
          <w:lang w:val="uk-UA"/>
        </w:rPr>
        <w:t xml:space="preserve"> in </w:t>
      </w:r>
      <w:r>
        <w:rPr>
          <w:color w:val="2F2F2F"/>
        </w:rPr>
        <w:t>terms</w:t>
      </w:r>
      <w:r>
        <w:rPr>
          <w:color w:val="2F2F2F"/>
          <w:lang w:val="uk-UA"/>
        </w:rPr>
        <w:t xml:space="preserve"> of </w:t>
      </w:r>
      <w:r>
        <w:rPr>
          <w:color w:val="2F2F2F"/>
        </w:rPr>
        <w:t>sales</w:t>
      </w:r>
      <w:r>
        <w:rPr>
          <w:color w:val="2F2F2F"/>
          <w:lang w:val="uk-UA"/>
        </w:rPr>
        <w:t xml:space="preserve">, </w:t>
      </w:r>
      <w:r>
        <w:rPr>
          <w:color w:val="2F2F2F"/>
        </w:rPr>
        <w:t>profits</w:t>
      </w:r>
      <w:r>
        <w:rPr>
          <w:color w:val="2F2F2F"/>
          <w:lang w:val="uk-UA"/>
        </w:rPr>
        <w:t xml:space="preserve">, </w:t>
      </w:r>
      <w:r>
        <w:rPr>
          <w:color w:val="2F2F2F"/>
        </w:rPr>
        <w:t>key</w:t>
      </w:r>
      <w:r>
        <w:rPr>
          <w:color w:val="2F2F2F"/>
          <w:lang w:val="uk-UA"/>
        </w:rPr>
        <w:t xml:space="preserve"> </w:t>
      </w:r>
      <w:r>
        <w:rPr>
          <w:color w:val="2F2F2F"/>
        </w:rPr>
        <w:t>products</w:t>
      </w:r>
      <w:r>
        <w:rPr>
          <w:color w:val="2F2F2F"/>
          <w:lang w:val="uk-UA"/>
        </w:rPr>
        <w:t xml:space="preserve">, </w:t>
      </w:r>
      <w:r>
        <w:rPr>
          <w:color w:val="2F2F2F"/>
        </w:rPr>
        <w:t>and</w:t>
      </w:r>
      <w:r>
        <w:rPr>
          <w:color w:val="2F2F2F"/>
          <w:lang w:val="uk-UA"/>
        </w:rPr>
        <w:t xml:space="preserve"> </w:t>
      </w:r>
      <w:r>
        <w:rPr>
          <w:color w:val="2F2F2F"/>
        </w:rPr>
        <w:t>customers</w:t>
      </w:r>
      <w:r>
        <w:rPr>
          <w:color w:val="2F2F2F"/>
          <w:lang w:val="uk-UA"/>
        </w:rPr>
        <w:t>.</w:t>
      </w:r>
    </w:p>
    <w:p w14:paraId="4E7F9EBF" w14:textId="77777777" w:rsidR="005E7D9F" w:rsidRDefault="005E7D9F" w:rsidP="005E7D9F">
      <w:pPr>
        <w:pStyle w:val="ad"/>
      </w:pPr>
      <w:r>
        <w:rPr>
          <w:color w:val="D83B01"/>
        </w:rPr>
        <w:t>·</w:t>
      </w:r>
      <w:r>
        <w:rPr>
          <w:color w:val="D83B01"/>
        </w:rPr>
        <w:tab/>
      </w:r>
      <w:r>
        <w:rPr>
          <w:b/>
          <w:bCs/>
          <w:color w:val="D83B01"/>
          <w:lang w:val="uk-UA"/>
        </w:rPr>
        <w:t xml:space="preserve">Markets </w:t>
      </w:r>
      <w:r>
        <w:rPr>
          <w:b/>
          <w:bCs/>
          <w:color w:val="D83B01"/>
        </w:rPr>
        <w:t>and</w:t>
      </w:r>
      <w:r>
        <w:rPr>
          <w:b/>
          <w:bCs/>
          <w:color w:val="D83B01"/>
          <w:lang w:val="uk-UA"/>
        </w:rPr>
        <w:t xml:space="preserve"> Products:</w:t>
      </w:r>
      <w:r>
        <w:rPr>
          <w:color w:val="D83B01"/>
          <w:lang w:val="uk-UA"/>
        </w:rPr>
        <w:t xml:space="preserve"> </w:t>
      </w:r>
      <w:r>
        <w:rPr>
          <w:color w:val="2F2F2F"/>
        </w:rPr>
        <w:t>Outline</w:t>
      </w:r>
      <w:r>
        <w:rPr>
          <w:color w:val="2F2F2F"/>
          <w:lang w:val="uk-UA"/>
        </w:rPr>
        <w:t xml:space="preserve"> </w:t>
      </w:r>
      <w:r>
        <w:rPr>
          <w:color w:val="2F2F2F"/>
        </w:rPr>
        <w:t>the</w:t>
      </w:r>
      <w:r>
        <w:rPr>
          <w:color w:val="2F2F2F"/>
          <w:lang w:val="uk-UA"/>
        </w:rPr>
        <w:t xml:space="preserve"> </w:t>
      </w:r>
      <w:r>
        <w:rPr>
          <w:color w:val="2F2F2F"/>
        </w:rPr>
        <w:t>market</w:t>
      </w:r>
      <w:r>
        <w:rPr>
          <w:color w:val="2F2F2F"/>
          <w:lang w:val="uk-UA"/>
        </w:rPr>
        <w:t xml:space="preserve"> </w:t>
      </w:r>
      <w:r>
        <w:rPr>
          <w:color w:val="2F2F2F"/>
        </w:rPr>
        <w:t>and</w:t>
      </w:r>
      <w:r>
        <w:rPr>
          <w:color w:val="2F2F2F"/>
          <w:lang w:val="uk-UA"/>
        </w:rPr>
        <w:t xml:space="preserve"> </w:t>
      </w:r>
      <w:r>
        <w:rPr>
          <w:color w:val="2F2F2F"/>
        </w:rPr>
        <w:t>it</w:t>
      </w:r>
      <w:r>
        <w:rPr>
          <w:color w:val="2F2F2F"/>
          <w:lang w:val="uk-UA"/>
        </w:rPr>
        <w:t>’</w:t>
      </w:r>
      <w:r>
        <w:rPr>
          <w:color w:val="2F2F2F"/>
        </w:rPr>
        <w:t>s</w:t>
      </w:r>
      <w:r>
        <w:rPr>
          <w:color w:val="2F2F2F"/>
          <w:lang w:val="uk-UA"/>
        </w:rPr>
        <w:t xml:space="preserve"> </w:t>
      </w:r>
      <w:r>
        <w:rPr>
          <w:color w:val="2F2F2F"/>
        </w:rPr>
        <w:t>needs</w:t>
      </w:r>
      <w:r>
        <w:rPr>
          <w:color w:val="2F2F2F"/>
          <w:lang w:val="uk-UA"/>
        </w:rPr>
        <w:t xml:space="preserve"> </w:t>
      </w:r>
      <w:r>
        <w:rPr>
          <w:color w:val="2F2F2F"/>
        </w:rPr>
        <w:t>that</w:t>
      </w:r>
      <w:r>
        <w:rPr>
          <w:color w:val="2F2F2F"/>
          <w:lang w:val="uk-UA"/>
        </w:rPr>
        <w:t xml:space="preserve"> </w:t>
      </w:r>
      <w:r>
        <w:rPr>
          <w:color w:val="2F2F2F"/>
        </w:rPr>
        <w:t>your</w:t>
      </w:r>
      <w:r>
        <w:rPr>
          <w:color w:val="2F2F2F"/>
          <w:lang w:val="uk-UA"/>
        </w:rPr>
        <w:t xml:space="preserve"> </w:t>
      </w:r>
      <w:r>
        <w:rPr>
          <w:color w:val="2F2F2F"/>
        </w:rPr>
        <w:t>company</w:t>
      </w:r>
      <w:r>
        <w:rPr>
          <w:color w:val="2F2F2F"/>
          <w:lang w:val="uk-UA"/>
        </w:rPr>
        <w:t xml:space="preserve"> </w:t>
      </w:r>
      <w:r>
        <w:rPr>
          <w:color w:val="2F2F2F"/>
        </w:rPr>
        <w:t>will</w:t>
      </w:r>
      <w:r>
        <w:rPr>
          <w:color w:val="2F2F2F"/>
          <w:lang w:val="uk-UA"/>
        </w:rPr>
        <w:t xml:space="preserve"> </w:t>
      </w:r>
      <w:r>
        <w:rPr>
          <w:color w:val="2F2F2F"/>
        </w:rPr>
        <w:t>address</w:t>
      </w:r>
      <w:r>
        <w:rPr>
          <w:color w:val="2F2F2F"/>
          <w:lang w:val="uk-UA"/>
        </w:rPr>
        <w:t xml:space="preserve">. </w:t>
      </w:r>
      <w:r>
        <w:rPr>
          <w:color w:val="2F2F2F"/>
        </w:rPr>
        <w:t>Include</w:t>
      </w:r>
      <w:r>
        <w:rPr>
          <w:color w:val="2F2F2F"/>
          <w:lang w:val="uk-UA"/>
        </w:rPr>
        <w:t xml:space="preserve"> </w:t>
      </w:r>
      <w:r>
        <w:rPr>
          <w:color w:val="2F2F2F"/>
        </w:rPr>
        <w:t>brief</w:t>
      </w:r>
      <w:r>
        <w:rPr>
          <w:color w:val="2F2F2F"/>
          <w:lang w:val="uk-UA"/>
        </w:rPr>
        <w:t xml:space="preserve"> </w:t>
      </w:r>
      <w:r>
        <w:rPr>
          <w:color w:val="2F2F2F"/>
        </w:rPr>
        <w:t>descriptions</w:t>
      </w:r>
      <w:r>
        <w:rPr>
          <w:color w:val="2F2F2F"/>
          <w:lang w:val="uk-UA"/>
        </w:rPr>
        <w:t xml:space="preserve"> of </w:t>
      </w:r>
      <w:r>
        <w:rPr>
          <w:color w:val="2F2F2F"/>
        </w:rPr>
        <w:t>products</w:t>
      </w:r>
      <w:r>
        <w:rPr>
          <w:color w:val="2F2F2F"/>
          <w:lang w:val="uk-UA"/>
        </w:rPr>
        <w:t xml:space="preserve"> </w:t>
      </w:r>
      <w:r>
        <w:rPr>
          <w:color w:val="2F2F2F"/>
        </w:rPr>
        <w:t>and</w:t>
      </w:r>
      <w:r>
        <w:rPr>
          <w:color w:val="2F2F2F"/>
          <w:lang w:val="uk-UA"/>
        </w:rPr>
        <w:t xml:space="preserve"> </w:t>
      </w:r>
      <w:r>
        <w:rPr>
          <w:color w:val="2F2F2F"/>
        </w:rPr>
        <w:t>services</w:t>
      </w:r>
      <w:r>
        <w:rPr>
          <w:color w:val="2F2F2F"/>
          <w:lang w:val="uk-UA"/>
        </w:rPr>
        <w:t xml:space="preserve"> </w:t>
      </w:r>
      <w:r>
        <w:rPr>
          <w:color w:val="2F2F2F"/>
        </w:rPr>
        <w:t>you</w:t>
      </w:r>
      <w:r>
        <w:rPr>
          <w:color w:val="2F2F2F"/>
          <w:lang w:val="uk-UA"/>
        </w:rPr>
        <w:t xml:space="preserve"> </w:t>
      </w:r>
      <w:r>
        <w:rPr>
          <w:color w:val="2F2F2F"/>
        </w:rPr>
        <w:t>will</w:t>
      </w:r>
      <w:r>
        <w:rPr>
          <w:color w:val="2F2F2F"/>
          <w:lang w:val="uk-UA"/>
        </w:rPr>
        <w:t xml:space="preserve"> </w:t>
      </w:r>
      <w:r>
        <w:rPr>
          <w:color w:val="2F2F2F"/>
        </w:rPr>
        <w:t>offer</w:t>
      </w:r>
      <w:r>
        <w:rPr>
          <w:color w:val="2F2F2F"/>
          <w:lang w:val="uk-UA"/>
        </w:rPr>
        <w:t xml:space="preserve"> </w:t>
      </w:r>
      <w:r>
        <w:rPr>
          <w:color w:val="2F2F2F"/>
        </w:rPr>
        <w:t>and</w:t>
      </w:r>
      <w:r>
        <w:rPr>
          <w:color w:val="2F2F2F"/>
          <w:lang w:val="uk-UA"/>
        </w:rPr>
        <w:t xml:space="preserve"> </w:t>
      </w:r>
      <w:r>
        <w:rPr>
          <w:color w:val="2F2F2F"/>
        </w:rPr>
        <w:t>what</w:t>
      </w:r>
      <w:r>
        <w:rPr>
          <w:color w:val="2F2F2F"/>
          <w:lang w:val="uk-UA"/>
        </w:rPr>
        <w:t xml:space="preserve"> </w:t>
      </w:r>
      <w:r>
        <w:rPr>
          <w:color w:val="2F2F2F"/>
        </w:rPr>
        <w:t>markets</w:t>
      </w:r>
      <w:r>
        <w:rPr>
          <w:color w:val="2F2F2F"/>
          <w:lang w:val="uk-UA"/>
        </w:rPr>
        <w:t xml:space="preserve"> </w:t>
      </w:r>
      <w:r>
        <w:rPr>
          <w:color w:val="2F2F2F"/>
        </w:rPr>
        <w:t>and</w:t>
      </w:r>
      <w:r>
        <w:rPr>
          <w:color w:val="2F2F2F"/>
          <w:lang w:val="uk-UA"/>
        </w:rPr>
        <w:t xml:space="preserve"> </w:t>
      </w:r>
      <w:r>
        <w:rPr>
          <w:color w:val="2F2F2F"/>
        </w:rPr>
        <w:t>customer</w:t>
      </w:r>
      <w:r>
        <w:rPr>
          <w:color w:val="2F2F2F"/>
          <w:lang w:val="uk-UA"/>
        </w:rPr>
        <w:t xml:space="preserve"> </w:t>
      </w:r>
      <w:r>
        <w:rPr>
          <w:color w:val="2F2F2F"/>
        </w:rPr>
        <w:t>types</w:t>
      </w:r>
      <w:r>
        <w:rPr>
          <w:color w:val="2F2F2F"/>
          <w:lang w:val="uk-UA"/>
        </w:rPr>
        <w:t xml:space="preserve"> </w:t>
      </w:r>
      <w:r>
        <w:rPr>
          <w:color w:val="2F2F2F"/>
        </w:rPr>
        <w:t>you</w:t>
      </w:r>
      <w:r>
        <w:rPr>
          <w:color w:val="2F2F2F"/>
          <w:lang w:val="uk-UA"/>
        </w:rPr>
        <w:t>’</w:t>
      </w:r>
      <w:r>
        <w:rPr>
          <w:color w:val="2F2F2F"/>
        </w:rPr>
        <w:t>ll</w:t>
      </w:r>
      <w:r>
        <w:rPr>
          <w:color w:val="2F2F2F"/>
          <w:lang w:val="uk-UA"/>
        </w:rPr>
        <w:t xml:space="preserve"> </w:t>
      </w:r>
      <w:r>
        <w:rPr>
          <w:color w:val="2F2F2F"/>
        </w:rPr>
        <w:t>address</w:t>
      </w:r>
      <w:r>
        <w:rPr>
          <w:color w:val="2F2F2F"/>
          <w:lang w:val="uk-UA"/>
        </w:rPr>
        <w:t xml:space="preserve">. You </w:t>
      </w:r>
      <w:r>
        <w:rPr>
          <w:color w:val="2F2F2F"/>
        </w:rPr>
        <w:t>will</w:t>
      </w:r>
      <w:r>
        <w:rPr>
          <w:color w:val="2F2F2F"/>
          <w:lang w:val="uk-UA"/>
        </w:rPr>
        <w:t xml:space="preserve"> </w:t>
      </w:r>
      <w:r>
        <w:rPr>
          <w:color w:val="2F2F2F"/>
        </w:rPr>
        <w:t>provide</w:t>
      </w:r>
      <w:r>
        <w:rPr>
          <w:color w:val="2F2F2F"/>
          <w:lang w:val="uk-UA"/>
        </w:rPr>
        <w:t xml:space="preserve"> </w:t>
      </w:r>
      <w:r>
        <w:rPr>
          <w:color w:val="2F2F2F"/>
        </w:rPr>
        <w:t>more</w:t>
      </w:r>
      <w:r>
        <w:rPr>
          <w:color w:val="2F2F2F"/>
          <w:lang w:val="uk-UA"/>
        </w:rPr>
        <w:t xml:space="preserve"> </w:t>
      </w:r>
      <w:r>
        <w:rPr>
          <w:color w:val="2F2F2F"/>
        </w:rPr>
        <w:t>details</w:t>
      </w:r>
      <w:r>
        <w:rPr>
          <w:color w:val="2F2F2F"/>
          <w:lang w:val="uk-UA"/>
        </w:rPr>
        <w:t xml:space="preserve"> </w:t>
      </w:r>
      <w:r>
        <w:rPr>
          <w:color w:val="2F2F2F"/>
        </w:rPr>
        <w:t>on</w:t>
      </w:r>
      <w:r>
        <w:rPr>
          <w:color w:val="2F2F2F"/>
          <w:lang w:val="uk-UA"/>
        </w:rPr>
        <w:t xml:space="preserve"> </w:t>
      </w:r>
      <w:r>
        <w:rPr>
          <w:color w:val="2F2F2F"/>
        </w:rPr>
        <w:t>this</w:t>
      </w:r>
      <w:r>
        <w:rPr>
          <w:color w:val="2F2F2F"/>
          <w:lang w:val="uk-UA"/>
        </w:rPr>
        <w:t xml:space="preserve"> in a </w:t>
      </w:r>
      <w:r>
        <w:rPr>
          <w:color w:val="2F2F2F"/>
        </w:rPr>
        <w:t>later</w:t>
      </w:r>
      <w:r>
        <w:rPr>
          <w:color w:val="2F2F2F"/>
          <w:lang w:val="uk-UA"/>
        </w:rPr>
        <w:t xml:space="preserve"> </w:t>
      </w:r>
      <w:r>
        <w:rPr>
          <w:color w:val="2F2F2F"/>
        </w:rPr>
        <w:t>section</w:t>
      </w:r>
      <w:r>
        <w:rPr>
          <w:color w:val="2F2F2F"/>
          <w:lang w:val="uk-UA"/>
        </w:rPr>
        <w:t xml:space="preserve"> of </w:t>
      </w:r>
      <w:r>
        <w:rPr>
          <w:color w:val="2F2F2F"/>
        </w:rPr>
        <w:t>this</w:t>
      </w:r>
      <w:r>
        <w:rPr>
          <w:color w:val="2F2F2F"/>
          <w:lang w:val="uk-UA"/>
        </w:rPr>
        <w:t xml:space="preserve"> </w:t>
      </w:r>
      <w:r>
        <w:rPr>
          <w:color w:val="2F2F2F"/>
        </w:rPr>
        <w:t>plan</w:t>
      </w:r>
      <w:r>
        <w:rPr>
          <w:color w:val="2F2F2F"/>
          <w:lang w:val="uk-UA"/>
        </w:rPr>
        <w:t xml:space="preserve">. </w:t>
      </w:r>
    </w:p>
    <w:p w14:paraId="10F9EF6A" w14:textId="77777777" w:rsidR="005E7D9F" w:rsidRDefault="005E7D9F" w:rsidP="005E7D9F">
      <w:pPr>
        <w:pStyle w:val="ad"/>
      </w:pPr>
      <w:r>
        <w:rPr>
          <w:color w:val="D83B01"/>
        </w:rPr>
        <w:t>·</w:t>
      </w:r>
      <w:r>
        <w:rPr>
          <w:color w:val="D83B01"/>
        </w:rPr>
        <w:tab/>
      </w:r>
      <w:r>
        <w:rPr>
          <w:b/>
          <w:bCs/>
          <w:color w:val="D83B01"/>
          <w:lang w:val="uk-UA"/>
        </w:rPr>
        <w:t>Management Team:</w:t>
      </w:r>
      <w:r>
        <w:rPr>
          <w:color w:val="D83B01"/>
          <w:lang w:val="uk-UA"/>
        </w:rPr>
        <w:t xml:space="preserve"> </w:t>
      </w:r>
      <w:r>
        <w:rPr>
          <w:color w:val="2F2F2F"/>
        </w:rPr>
        <w:t>Provide</w:t>
      </w:r>
      <w:r>
        <w:rPr>
          <w:color w:val="2F2F2F"/>
          <w:lang w:val="uk-UA"/>
        </w:rPr>
        <w:t xml:space="preserve"> a </w:t>
      </w:r>
      <w:r>
        <w:rPr>
          <w:color w:val="2F2F2F"/>
        </w:rPr>
        <w:t>few</w:t>
      </w:r>
      <w:r>
        <w:rPr>
          <w:color w:val="2F2F2F"/>
          <w:lang w:val="uk-UA"/>
        </w:rPr>
        <w:t xml:space="preserve"> </w:t>
      </w:r>
      <w:r>
        <w:rPr>
          <w:color w:val="2F2F2F"/>
        </w:rPr>
        <w:t>details</w:t>
      </w:r>
      <w:r>
        <w:rPr>
          <w:color w:val="2F2F2F"/>
          <w:lang w:val="uk-UA"/>
        </w:rPr>
        <w:t xml:space="preserve"> </w:t>
      </w:r>
      <w:r>
        <w:rPr>
          <w:color w:val="2F2F2F"/>
        </w:rPr>
        <w:t>about</w:t>
      </w:r>
      <w:r>
        <w:rPr>
          <w:color w:val="2F2F2F"/>
          <w:lang w:val="uk-UA"/>
        </w:rPr>
        <w:t xml:space="preserve"> </w:t>
      </w:r>
      <w:r>
        <w:rPr>
          <w:color w:val="2F2F2F"/>
        </w:rPr>
        <w:t>who</w:t>
      </w:r>
      <w:r>
        <w:rPr>
          <w:color w:val="2F2F2F"/>
          <w:lang w:val="uk-UA"/>
        </w:rPr>
        <w:t xml:space="preserve"> </w:t>
      </w:r>
      <w:r>
        <w:rPr>
          <w:color w:val="2F2F2F"/>
        </w:rPr>
        <w:t>runs</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if</w:t>
      </w:r>
      <w:r>
        <w:rPr>
          <w:color w:val="2F2F2F"/>
          <w:lang w:val="uk-UA"/>
        </w:rPr>
        <w:t xml:space="preserve"> </w:t>
      </w:r>
      <w:r>
        <w:rPr>
          <w:color w:val="2F2F2F"/>
        </w:rPr>
        <w:t>more</w:t>
      </w:r>
      <w:r>
        <w:rPr>
          <w:color w:val="2F2F2F"/>
          <w:lang w:val="uk-UA"/>
        </w:rPr>
        <w:t xml:space="preserve"> </w:t>
      </w:r>
      <w:r>
        <w:rPr>
          <w:color w:val="2F2F2F"/>
        </w:rPr>
        <w:t>than</w:t>
      </w:r>
      <w:r>
        <w:rPr>
          <w:color w:val="2F2F2F"/>
          <w:lang w:val="uk-UA"/>
        </w:rPr>
        <w:t xml:space="preserve"> </w:t>
      </w:r>
      <w:r>
        <w:rPr>
          <w:color w:val="2F2F2F"/>
        </w:rPr>
        <w:t>the</w:t>
      </w:r>
      <w:r>
        <w:rPr>
          <w:color w:val="2F2F2F"/>
          <w:lang w:val="uk-UA"/>
        </w:rPr>
        <w:t xml:space="preserve"> </w:t>
      </w:r>
      <w:r>
        <w:rPr>
          <w:color w:val="2F2F2F"/>
        </w:rPr>
        <w:t>founder</w:t>
      </w:r>
      <w:r>
        <w:rPr>
          <w:color w:val="2F2F2F"/>
          <w:lang w:val="uk-UA"/>
        </w:rPr>
        <w:t xml:space="preserve">), </w:t>
      </w:r>
      <w:r>
        <w:rPr>
          <w:color w:val="2F2F2F"/>
        </w:rPr>
        <w:t>and</w:t>
      </w:r>
      <w:r>
        <w:rPr>
          <w:color w:val="2F2F2F"/>
          <w:lang w:val="uk-UA"/>
        </w:rPr>
        <w:t xml:space="preserve"> </w:t>
      </w:r>
      <w:r>
        <w:rPr>
          <w:color w:val="2F2F2F"/>
        </w:rPr>
        <w:t>other</w:t>
      </w:r>
      <w:r>
        <w:rPr>
          <w:color w:val="2F2F2F"/>
          <w:lang w:val="uk-UA"/>
        </w:rPr>
        <w:t xml:space="preserve"> </w:t>
      </w:r>
      <w:r>
        <w:rPr>
          <w:color w:val="2F2F2F"/>
        </w:rPr>
        <w:t>key</w:t>
      </w:r>
      <w:r>
        <w:rPr>
          <w:color w:val="2F2F2F"/>
          <w:lang w:val="uk-UA"/>
        </w:rPr>
        <w:t xml:space="preserve"> </w:t>
      </w:r>
      <w:r>
        <w:rPr>
          <w:color w:val="2F2F2F"/>
        </w:rPr>
        <w:t>roles</w:t>
      </w:r>
      <w:r>
        <w:rPr>
          <w:color w:val="2F2F2F"/>
          <w:lang w:val="uk-UA"/>
        </w:rPr>
        <w:t xml:space="preserve">, </w:t>
      </w:r>
      <w:r>
        <w:rPr>
          <w:color w:val="2F2F2F"/>
        </w:rPr>
        <w:t>with</w:t>
      </w:r>
      <w:r>
        <w:rPr>
          <w:color w:val="2F2F2F"/>
          <w:lang w:val="uk-UA"/>
        </w:rPr>
        <w:t xml:space="preserve"> a </w:t>
      </w:r>
      <w:r>
        <w:rPr>
          <w:color w:val="2F2F2F"/>
        </w:rPr>
        <w:t>short</w:t>
      </w:r>
      <w:r>
        <w:rPr>
          <w:color w:val="2F2F2F"/>
          <w:lang w:val="uk-UA"/>
        </w:rPr>
        <w:t xml:space="preserve"> </w:t>
      </w:r>
      <w:r>
        <w:rPr>
          <w:color w:val="2F2F2F"/>
        </w:rPr>
        <w:t>bio</w:t>
      </w:r>
      <w:r>
        <w:rPr>
          <w:color w:val="2F2F2F"/>
          <w:lang w:val="uk-UA"/>
        </w:rPr>
        <w:t xml:space="preserve"> of </w:t>
      </w:r>
      <w:r>
        <w:rPr>
          <w:color w:val="2F2F2F"/>
        </w:rPr>
        <w:t>each</w:t>
      </w:r>
      <w:r>
        <w:rPr>
          <w:color w:val="2F2F2F"/>
          <w:lang w:val="uk-UA"/>
        </w:rPr>
        <w:t xml:space="preserve"> </w:t>
      </w:r>
      <w:r>
        <w:rPr>
          <w:color w:val="2F2F2F"/>
        </w:rPr>
        <w:t>one</w:t>
      </w:r>
      <w:r>
        <w:rPr>
          <w:color w:val="2F2F2F"/>
          <w:lang w:val="uk-UA"/>
        </w:rPr>
        <w:t xml:space="preserve">. </w:t>
      </w:r>
      <w:r>
        <w:rPr>
          <w:color w:val="2F2F2F"/>
        </w:rPr>
        <w:t>Include</w:t>
      </w:r>
      <w:r>
        <w:rPr>
          <w:color w:val="2F2F2F"/>
          <w:lang w:val="uk-UA"/>
        </w:rPr>
        <w:t xml:space="preserve"> </w:t>
      </w:r>
      <w:r>
        <w:rPr>
          <w:color w:val="2F2F2F"/>
        </w:rPr>
        <w:t>an</w:t>
      </w:r>
      <w:r>
        <w:rPr>
          <w:color w:val="2F2F2F"/>
          <w:lang w:val="uk-UA"/>
        </w:rPr>
        <w:t xml:space="preserve"> </w:t>
      </w:r>
      <w:r>
        <w:rPr>
          <w:color w:val="2F2F2F"/>
        </w:rPr>
        <w:t>organization</w:t>
      </w:r>
      <w:r>
        <w:rPr>
          <w:color w:val="2F2F2F"/>
          <w:lang w:val="uk-UA"/>
        </w:rPr>
        <w:t xml:space="preserve"> </w:t>
      </w:r>
      <w:r>
        <w:rPr>
          <w:color w:val="2F2F2F"/>
        </w:rPr>
        <w:t>chart</w:t>
      </w:r>
      <w:r>
        <w:rPr>
          <w:color w:val="2F2F2F"/>
          <w:lang w:val="uk-UA"/>
        </w:rPr>
        <w:t xml:space="preserve"> </w:t>
      </w:r>
      <w:r>
        <w:rPr>
          <w:color w:val="2F2F2F"/>
        </w:rPr>
        <w:t>if</w:t>
      </w:r>
      <w:r>
        <w:rPr>
          <w:color w:val="2F2F2F"/>
          <w:lang w:val="uk-UA"/>
        </w:rPr>
        <w:t xml:space="preserve"> </w:t>
      </w:r>
      <w:r>
        <w:rPr>
          <w:color w:val="2F2F2F"/>
        </w:rPr>
        <w:t>relevant</w:t>
      </w:r>
      <w:r>
        <w:rPr>
          <w:color w:val="2F2F2F"/>
          <w:lang w:val="uk-UA"/>
        </w:rPr>
        <w:t xml:space="preserve"> </w:t>
      </w:r>
      <w:r>
        <w:rPr>
          <w:color w:val="2F2F2F"/>
        </w:rPr>
        <w:t>at</w:t>
      </w:r>
      <w:r>
        <w:rPr>
          <w:color w:val="2F2F2F"/>
          <w:lang w:val="uk-UA"/>
        </w:rPr>
        <w:t xml:space="preserve"> </w:t>
      </w:r>
      <w:r>
        <w:rPr>
          <w:color w:val="2F2F2F"/>
        </w:rPr>
        <w:t>this</w:t>
      </w:r>
      <w:r>
        <w:rPr>
          <w:color w:val="2F2F2F"/>
          <w:lang w:val="uk-UA"/>
        </w:rPr>
        <w:t xml:space="preserve"> </w:t>
      </w:r>
      <w:r>
        <w:rPr>
          <w:color w:val="2F2F2F"/>
        </w:rPr>
        <w:t>stage</w:t>
      </w:r>
      <w:r>
        <w:rPr>
          <w:color w:val="2F2F2F"/>
          <w:lang w:val="uk-UA"/>
        </w:rPr>
        <w:t xml:space="preserve">. </w:t>
      </w:r>
    </w:p>
    <w:p w14:paraId="5F6269CE" w14:textId="77777777" w:rsidR="005E7D9F" w:rsidRDefault="005E7D9F" w:rsidP="005E7D9F">
      <w:pPr>
        <w:pStyle w:val="ad"/>
      </w:pPr>
      <w:r>
        <w:rPr>
          <w:color w:val="D83B01"/>
        </w:rPr>
        <w:t>·</w:t>
      </w:r>
      <w:r>
        <w:rPr>
          <w:color w:val="D83B01"/>
        </w:rPr>
        <w:tab/>
      </w:r>
      <w:r>
        <w:rPr>
          <w:b/>
          <w:bCs/>
          <w:color w:val="D83B01"/>
          <w:lang w:val="uk-UA"/>
        </w:rPr>
        <w:t xml:space="preserve">Legal </w:t>
      </w:r>
      <w:r>
        <w:rPr>
          <w:b/>
          <w:bCs/>
          <w:color w:val="D83B01"/>
        </w:rPr>
        <w:t>Structure</w:t>
      </w:r>
      <w:r>
        <w:rPr>
          <w:b/>
          <w:bCs/>
          <w:color w:val="D83B01"/>
          <w:lang w:val="uk-UA"/>
        </w:rPr>
        <w:t xml:space="preserve"> </w:t>
      </w:r>
      <w:r>
        <w:rPr>
          <w:b/>
          <w:bCs/>
          <w:color w:val="D83B01"/>
        </w:rPr>
        <w:t>and</w:t>
      </w:r>
      <w:r>
        <w:rPr>
          <w:b/>
          <w:bCs/>
          <w:color w:val="D83B01"/>
          <w:lang w:val="uk-UA"/>
        </w:rPr>
        <w:t xml:space="preserve"> </w:t>
      </w:r>
      <w:r>
        <w:rPr>
          <w:b/>
          <w:bCs/>
          <w:color w:val="D83B01"/>
        </w:rPr>
        <w:t>Ownership</w:t>
      </w:r>
      <w:r>
        <w:rPr>
          <w:b/>
          <w:bCs/>
          <w:color w:val="D83B01"/>
          <w:lang w:val="uk-UA"/>
        </w:rPr>
        <w:t>:</w:t>
      </w:r>
      <w:r>
        <w:rPr>
          <w:color w:val="D83B01"/>
          <w:lang w:val="uk-UA"/>
        </w:rPr>
        <w:t xml:space="preserve"> </w:t>
      </w:r>
      <w:r>
        <w:rPr>
          <w:color w:val="2F2F2F"/>
        </w:rPr>
        <w:t>Describe</w:t>
      </w:r>
      <w:r>
        <w:rPr>
          <w:color w:val="2F2F2F"/>
          <w:lang w:val="uk-UA"/>
        </w:rPr>
        <w:t xml:space="preserve"> </w:t>
      </w:r>
      <w:r>
        <w:rPr>
          <w:color w:val="2F2F2F"/>
        </w:rPr>
        <w:t>how</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structured</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and</w:t>
      </w:r>
      <w:r>
        <w:rPr>
          <w:color w:val="2F2F2F"/>
          <w:lang w:val="uk-UA"/>
        </w:rPr>
        <w:t xml:space="preserve"> </w:t>
      </w:r>
      <w:r>
        <w:rPr>
          <w:color w:val="2F2F2F"/>
        </w:rPr>
        <w:t>who</w:t>
      </w:r>
      <w:r>
        <w:rPr>
          <w:color w:val="2F2F2F"/>
          <w:lang w:val="uk-UA"/>
        </w:rPr>
        <w:t xml:space="preserve"> </w:t>
      </w:r>
      <w:r>
        <w:rPr>
          <w:color w:val="2F2F2F"/>
        </w:rPr>
        <w:t>has</w:t>
      </w:r>
      <w:r>
        <w:rPr>
          <w:color w:val="2F2F2F"/>
          <w:lang w:val="uk-UA"/>
        </w:rPr>
        <w:t xml:space="preserve"> </w:t>
      </w:r>
      <w:r>
        <w:rPr>
          <w:color w:val="2F2F2F"/>
        </w:rPr>
        <w:t>ownership</w:t>
      </w:r>
      <w:r>
        <w:rPr>
          <w:color w:val="2F2F2F"/>
          <w:lang w:val="uk-UA"/>
        </w:rPr>
        <w:t xml:space="preserve"> </w:t>
      </w:r>
      <w:r>
        <w:rPr>
          <w:color w:val="2F2F2F"/>
        </w:rPr>
        <w:t>shares</w:t>
      </w:r>
      <w:r>
        <w:rPr>
          <w:color w:val="2F2F2F"/>
          <w:lang w:val="uk-UA"/>
        </w:rPr>
        <w:t>.</w:t>
      </w:r>
    </w:p>
    <w:p w14:paraId="0029D76E" w14:textId="77777777" w:rsidR="005E7D9F" w:rsidRDefault="005E7D9F" w:rsidP="005E7D9F">
      <w:pPr>
        <w:pStyle w:val="ad"/>
      </w:pPr>
      <w:r>
        <w:rPr>
          <w:b/>
          <w:bCs/>
          <w:color w:val="D83B01"/>
        </w:rPr>
        <w:t>Locations</w:t>
      </w:r>
      <w:r>
        <w:rPr>
          <w:b/>
          <w:bCs/>
          <w:color w:val="D83B01"/>
          <w:lang w:val="uk-UA"/>
        </w:rPr>
        <w:t xml:space="preserve"> </w:t>
      </w:r>
      <w:r>
        <w:rPr>
          <w:b/>
          <w:bCs/>
          <w:color w:val="D83B01"/>
        </w:rPr>
        <w:t>and</w:t>
      </w:r>
      <w:r>
        <w:rPr>
          <w:b/>
          <w:bCs/>
          <w:color w:val="D83B01"/>
          <w:lang w:val="uk-UA"/>
        </w:rPr>
        <w:t xml:space="preserve"> </w:t>
      </w:r>
      <w:r>
        <w:rPr>
          <w:b/>
          <w:bCs/>
          <w:color w:val="D83B01"/>
        </w:rPr>
        <w:t>Facilities</w:t>
      </w:r>
      <w:r>
        <w:rPr>
          <w:b/>
          <w:bCs/>
          <w:color w:val="D83B01"/>
          <w:lang w:val="uk-UA"/>
        </w:rPr>
        <w:t>:</w:t>
      </w:r>
      <w:r>
        <w:rPr>
          <w:color w:val="D83B01"/>
          <w:lang w:val="uk-UA"/>
        </w:rPr>
        <w:t xml:space="preserve"> </w:t>
      </w:r>
      <w:r>
        <w:rPr>
          <w:color w:val="2F2F2F"/>
        </w:rPr>
        <w:t>Describe</w:t>
      </w:r>
      <w:r>
        <w:rPr>
          <w:color w:val="2F2F2F"/>
          <w:lang w:val="uk-UA"/>
        </w:rPr>
        <w:t xml:space="preserve"> </w:t>
      </w:r>
      <w:r>
        <w:rPr>
          <w:color w:val="2F2F2F"/>
        </w:rPr>
        <w:t>any</w:t>
      </w:r>
      <w:r>
        <w:rPr>
          <w:color w:val="2F2F2F"/>
          <w:lang w:val="uk-UA"/>
        </w:rPr>
        <w:t xml:space="preserve"> </w:t>
      </w:r>
      <w:r>
        <w:rPr>
          <w:color w:val="2F2F2F"/>
        </w:rPr>
        <w:t>details</w:t>
      </w:r>
      <w:r>
        <w:rPr>
          <w:color w:val="2F2F2F"/>
          <w:lang w:val="uk-UA"/>
        </w:rPr>
        <w:t xml:space="preserve"> </w:t>
      </w:r>
      <w:r>
        <w:rPr>
          <w:color w:val="2F2F2F"/>
        </w:rPr>
        <w:t>on</w:t>
      </w:r>
      <w:r>
        <w:rPr>
          <w:color w:val="2F2F2F"/>
          <w:lang w:val="uk-UA"/>
        </w:rPr>
        <w:t xml:space="preserve"> </w:t>
      </w:r>
      <w:r>
        <w:rPr>
          <w:color w:val="2F2F2F"/>
        </w:rPr>
        <w:t>your</w:t>
      </w:r>
      <w:r>
        <w:rPr>
          <w:color w:val="2F2F2F"/>
          <w:lang w:val="uk-UA"/>
        </w:rPr>
        <w:t xml:space="preserve"> </w:t>
      </w:r>
      <w:r>
        <w:rPr>
          <w:color w:val="2F2F2F"/>
        </w:rPr>
        <w:t>place</w:t>
      </w:r>
      <w:r>
        <w:rPr>
          <w:color w:val="2F2F2F"/>
          <w:lang w:val="uk-UA"/>
        </w:rPr>
        <w:t xml:space="preserve"> of </w:t>
      </w:r>
      <w:r>
        <w:rPr>
          <w:color w:val="2F2F2F"/>
        </w:rPr>
        <w:t>work</w:t>
      </w:r>
      <w:r>
        <w:rPr>
          <w:color w:val="2F2F2F"/>
          <w:lang w:val="uk-UA"/>
        </w:rPr>
        <w:t xml:space="preserve"> </w:t>
      </w:r>
      <w:r>
        <w:rPr>
          <w:color w:val="2F2F2F"/>
        </w:rPr>
        <w:t>or</w:t>
      </w:r>
      <w:r>
        <w:rPr>
          <w:color w:val="2F2F2F"/>
          <w:lang w:val="uk-UA"/>
        </w:rPr>
        <w:t xml:space="preserve"> </w:t>
      </w:r>
      <w:r>
        <w:rPr>
          <w:color w:val="2F2F2F"/>
        </w:rPr>
        <w:t>future</w:t>
      </w:r>
      <w:r>
        <w:rPr>
          <w:color w:val="2F2F2F"/>
          <w:lang w:val="uk-UA"/>
        </w:rPr>
        <w:t xml:space="preserve"> </w:t>
      </w:r>
      <w:r>
        <w:rPr>
          <w:color w:val="2F2F2F"/>
        </w:rPr>
        <w:t>plans</w:t>
      </w:r>
      <w:r>
        <w:rPr>
          <w:color w:val="2F2F2F"/>
          <w:lang w:val="uk-UA"/>
        </w:rPr>
        <w:t xml:space="preserve"> </w:t>
      </w:r>
      <w:r>
        <w:rPr>
          <w:color w:val="2F2F2F"/>
        </w:rPr>
        <w:t>to</w:t>
      </w:r>
      <w:r>
        <w:rPr>
          <w:color w:val="2F2F2F"/>
          <w:lang w:val="uk-UA"/>
        </w:rPr>
        <w:t xml:space="preserve"> </w:t>
      </w:r>
      <w:r>
        <w:rPr>
          <w:color w:val="2F2F2F"/>
        </w:rPr>
        <w:t>acquire</w:t>
      </w:r>
      <w:r>
        <w:rPr>
          <w:color w:val="2F2F2F"/>
          <w:lang w:val="uk-UA"/>
        </w:rPr>
        <w:t xml:space="preserve"> </w:t>
      </w:r>
      <w:r>
        <w:rPr>
          <w:color w:val="2F2F2F"/>
        </w:rPr>
        <w:t>any</w:t>
      </w:r>
      <w:r>
        <w:rPr>
          <w:color w:val="2F2F2F"/>
          <w:lang w:val="uk-UA"/>
        </w:rPr>
        <w:t xml:space="preserve">.  </w:t>
      </w:r>
      <w:r>
        <w:rPr>
          <w:color w:val="2F2F2F"/>
        </w:rPr>
        <w:t>These</w:t>
      </w:r>
      <w:r>
        <w:rPr>
          <w:color w:val="2F2F2F"/>
          <w:lang w:val="uk-UA"/>
        </w:rPr>
        <w:t xml:space="preserve"> </w:t>
      </w:r>
      <w:r>
        <w:rPr>
          <w:color w:val="2F2F2F"/>
        </w:rPr>
        <w:t>could</w:t>
      </w:r>
      <w:r>
        <w:rPr>
          <w:color w:val="2F2F2F"/>
          <w:lang w:val="uk-UA"/>
        </w:rPr>
        <w:t xml:space="preserve"> </w:t>
      </w:r>
      <w:r>
        <w:rPr>
          <w:color w:val="2F2F2F"/>
        </w:rPr>
        <w:t>include</w:t>
      </w:r>
      <w:r>
        <w:rPr>
          <w:color w:val="2F2F2F"/>
          <w:lang w:val="uk-UA"/>
        </w:rPr>
        <w:t xml:space="preserve"> </w:t>
      </w:r>
      <w:r>
        <w:rPr>
          <w:color w:val="2F2F2F"/>
        </w:rPr>
        <w:t>leased</w:t>
      </w:r>
      <w:r>
        <w:rPr>
          <w:color w:val="2F2F2F"/>
          <w:lang w:val="uk-UA"/>
        </w:rPr>
        <w:t xml:space="preserve"> </w:t>
      </w:r>
      <w:r>
        <w:rPr>
          <w:color w:val="2F2F2F"/>
        </w:rPr>
        <w:t>or</w:t>
      </w:r>
      <w:r>
        <w:rPr>
          <w:color w:val="2F2F2F"/>
          <w:lang w:val="uk-UA"/>
        </w:rPr>
        <w:t xml:space="preserve"> </w:t>
      </w:r>
      <w:r>
        <w:rPr>
          <w:color w:val="2F2F2F"/>
        </w:rPr>
        <w:t>owned</w:t>
      </w:r>
      <w:r>
        <w:rPr>
          <w:color w:val="2F2F2F"/>
          <w:lang w:val="uk-UA"/>
        </w:rPr>
        <w:t xml:space="preserve"> </w:t>
      </w:r>
      <w:r>
        <w:rPr>
          <w:color w:val="2F2F2F"/>
        </w:rPr>
        <w:t>home</w:t>
      </w:r>
      <w:r>
        <w:rPr>
          <w:color w:val="2F2F2F"/>
          <w:lang w:val="uk-UA"/>
        </w:rPr>
        <w:t xml:space="preserve"> </w:t>
      </w:r>
      <w:r>
        <w:rPr>
          <w:color w:val="2F2F2F"/>
        </w:rPr>
        <w:t>offices</w:t>
      </w:r>
      <w:r>
        <w:rPr>
          <w:color w:val="2F2F2F"/>
          <w:lang w:val="uk-UA"/>
        </w:rPr>
        <w:t xml:space="preserve">, </w:t>
      </w:r>
      <w:r>
        <w:rPr>
          <w:color w:val="2F2F2F"/>
        </w:rPr>
        <w:t>commercial</w:t>
      </w:r>
      <w:r>
        <w:rPr>
          <w:color w:val="2F2F2F"/>
          <w:lang w:val="uk-UA"/>
        </w:rPr>
        <w:t xml:space="preserve"> </w:t>
      </w:r>
      <w:r>
        <w:rPr>
          <w:color w:val="2F2F2F"/>
        </w:rPr>
        <w:t>offices</w:t>
      </w:r>
      <w:r>
        <w:rPr>
          <w:color w:val="2F2F2F"/>
          <w:lang w:val="uk-UA"/>
        </w:rPr>
        <w:t xml:space="preserve">, </w:t>
      </w:r>
      <w:r>
        <w:rPr>
          <w:color w:val="2F2F2F"/>
        </w:rPr>
        <w:t>warehouses</w:t>
      </w:r>
      <w:r>
        <w:rPr>
          <w:color w:val="2F2F2F"/>
          <w:lang w:val="uk-UA"/>
        </w:rPr>
        <w:t xml:space="preserve">, </w:t>
      </w:r>
      <w:r>
        <w:rPr>
          <w:color w:val="2F2F2F"/>
        </w:rPr>
        <w:t>retail</w:t>
      </w:r>
      <w:r>
        <w:rPr>
          <w:color w:val="2F2F2F"/>
          <w:lang w:val="uk-UA"/>
        </w:rPr>
        <w:t xml:space="preserve"> </w:t>
      </w:r>
      <w:r>
        <w:rPr>
          <w:color w:val="2F2F2F"/>
        </w:rPr>
        <w:t>stores</w:t>
      </w:r>
      <w:r>
        <w:rPr>
          <w:color w:val="2F2F2F"/>
          <w:lang w:val="uk-UA"/>
        </w:rPr>
        <w:t xml:space="preserve">, </w:t>
      </w:r>
      <w:r>
        <w:rPr>
          <w:color w:val="2F2F2F"/>
        </w:rPr>
        <w:t>or</w:t>
      </w:r>
      <w:r>
        <w:rPr>
          <w:color w:val="2F2F2F"/>
          <w:lang w:val="uk-UA"/>
        </w:rPr>
        <w:t xml:space="preserve"> </w:t>
      </w:r>
      <w:r>
        <w:rPr>
          <w:color w:val="2F2F2F"/>
        </w:rPr>
        <w:t>manufacturing</w:t>
      </w:r>
      <w:r>
        <w:rPr>
          <w:color w:val="2F2F2F"/>
          <w:lang w:val="uk-UA"/>
        </w:rPr>
        <w:t xml:space="preserve"> </w:t>
      </w:r>
      <w:r>
        <w:rPr>
          <w:color w:val="2F2F2F"/>
        </w:rPr>
        <w:t>sites</w:t>
      </w:r>
      <w:r>
        <w:rPr>
          <w:color w:val="2F2F2F"/>
          <w:lang w:val="uk-UA"/>
        </w:rPr>
        <w:t xml:space="preserve">, </w:t>
      </w:r>
      <w:r>
        <w:rPr>
          <w:color w:val="2F2F2F"/>
        </w:rPr>
        <w:t>among</w:t>
      </w:r>
      <w:r>
        <w:rPr>
          <w:color w:val="2F2F2F"/>
          <w:lang w:val="uk-UA"/>
        </w:rPr>
        <w:t xml:space="preserve"> </w:t>
      </w:r>
      <w:r>
        <w:rPr>
          <w:color w:val="2F2F2F"/>
        </w:rPr>
        <w:t>others</w:t>
      </w:r>
      <w:r>
        <w:rPr>
          <w:color w:val="2F2F2F"/>
          <w:lang w:val="uk-UA"/>
        </w:rPr>
        <w:t xml:space="preserve">. </w:t>
      </w:r>
      <w:r>
        <w:rPr>
          <w:color w:val="2F2F2F"/>
        </w:rPr>
        <w:t>work</w:t>
      </w:r>
      <w:r>
        <w:rPr>
          <w:color w:val="2F2F2F"/>
          <w:lang w:val="uk-UA"/>
        </w:rPr>
        <w:t xml:space="preserve"> </w:t>
      </w:r>
      <w:r>
        <w:rPr>
          <w:color w:val="2F2F2F"/>
        </w:rPr>
        <w:t>spaces</w:t>
      </w:r>
      <w:r>
        <w:rPr>
          <w:color w:val="2F2F2F"/>
          <w:lang w:val="uk-UA"/>
        </w:rPr>
        <w:t xml:space="preserve"> </w:t>
      </w:r>
      <w:r>
        <w:rPr>
          <w:color w:val="2F2F2F"/>
        </w:rPr>
        <w:t>or</w:t>
      </w:r>
      <w:r>
        <w:rPr>
          <w:color w:val="2F2F2F"/>
          <w:lang w:val="uk-UA"/>
        </w:rPr>
        <w:t xml:space="preserve"> </w:t>
      </w:r>
      <w:r>
        <w:rPr>
          <w:color w:val="2F2F2F"/>
        </w:rPr>
        <w:t>plans</w:t>
      </w:r>
      <w:r>
        <w:rPr>
          <w:color w:val="2F2F2F"/>
          <w:lang w:val="uk-UA"/>
        </w:rPr>
        <w:t xml:space="preserve"> </w:t>
      </w:r>
      <w:r>
        <w:rPr>
          <w:color w:val="2F2F2F"/>
        </w:rPr>
        <w:t>to</w:t>
      </w:r>
      <w:r>
        <w:rPr>
          <w:color w:val="2F2F2F"/>
          <w:lang w:val="uk-UA"/>
        </w:rPr>
        <w:t xml:space="preserve"> </w:t>
      </w:r>
      <w:r>
        <w:rPr>
          <w:color w:val="2F2F2F"/>
        </w:rPr>
        <w:t>acquire</w:t>
      </w:r>
      <w:r>
        <w:rPr>
          <w:color w:val="2F2F2F"/>
          <w:lang w:val="uk-UA"/>
        </w:rPr>
        <w:t xml:space="preserve"> </w:t>
      </w:r>
      <w:r>
        <w:rPr>
          <w:color w:val="2F2F2F"/>
        </w:rPr>
        <w:t>them</w:t>
      </w:r>
      <w:r>
        <w:rPr>
          <w:color w:val="2F2F2F"/>
          <w:lang w:val="uk-UA"/>
        </w:rPr>
        <w:t>.</w:t>
      </w:r>
    </w:p>
  </w:comment>
  <w:comment w:id="2" w:author="Автор" w:initials="A">
    <w:p w14:paraId="5224F2A4" w14:textId="5EA59387" w:rsidR="00B53018" w:rsidRDefault="00B53018" w:rsidP="00B53018">
      <w:pPr>
        <w:pStyle w:val="ad"/>
      </w:pPr>
      <w:r>
        <w:rPr>
          <w:rStyle w:val="ac"/>
        </w:rPr>
        <w:annotationRef/>
      </w:r>
      <w:r>
        <w:rPr>
          <w:color w:val="2F2F2F"/>
        </w:rPr>
        <w:t>This</w:t>
      </w:r>
      <w:r>
        <w:rPr>
          <w:color w:val="2F2F2F"/>
          <w:lang w:val="uk-UA"/>
        </w:rPr>
        <w:t xml:space="preserve"> </w:t>
      </w:r>
      <w:r>
        <w:rPr>
          <w:color w:val="2F2F2F"/>
        </w:rPr>
        <w:t>section</w:t>
      </w:r>
      <w:r>
        <w:rPr>
          <w:color w:val="2F2F2F"/>
          <w:lang w:val="uk-UA"/>
        </w:rPr>
        <w:t xml:space="preserve"> </w:t>
      </w:r>
      <w:r>
        <w:rPr>
          <w:color w:val="2F2F2F"/>
        </w:rPr>
        <w:t>will</w:t>
      </w:r>
      <w:r>
        <w:rPr>
          <w:color w:val="2F2F2F"/>
          <w:lang w:val="uk-UA"/>
        </w:rPr>
        <w:t xml:space="preserve"> </w:t>
      </w:r>
      <w:r>
        <w:rPr>
          <w:color w:val="2F2F2F"/>
        </w:rPr>
        <w:t>first</w:t>
      </w:r>
      <w:r>
        <w:rPr>
          <w:color w:val="2F2F2F"/>
          <w:lang w:val="uk-UA"/>
        </w:rPr>
        <w:t xml:space="preserve"> </w:t>
      </w:r>
      <w:r>
        <w:rPr>
          <w:color w:val="2F2F2F"/>
        </w:rPr>
        <w:t>frame</w:t>
      </w:r>
      <w:r>
        <w:rPr>
          <w:color w:val="2F2F2F"/>
          <w:lang w:val="uk-UA"/>
        </w:rPr>
        <w:t xml:space="preserve"> </w:t>
      </w:r>
      <w:r>
        <w:rPr>
          <w:color w:val="2F2F2F"/>
        </w:rPr>
        <w:t>the</w:t>
      </w:r>
      <w:r>
        <w:rPr>
          <w:color w:val="2F2F2F"/>
          <w:lang w:val="uk-UA"/>
        </w:rPr>
        <w:t xml:space="preserve"> </w:t>
      </w:r>
      <w:r>
        <w:rPr>
          <w:color w:val="2F2F2F"/>
        </w:rPr>
        <w:t>business</w:t>
      </w:r>
      <w:r>
        <w:rPr>
          <w:color w:val="2F2F2F"/>
          <w:lang w:val="uk-UA"/>
        </w:rPr>
        <w:t xml:space="preserve"> </w:t>
      </w:r>
      <w:r>
        <w:rPr>
          <w:color w:val="2F2F2F"/>
        </w:rPr>
        <w:t>opportunity</w:t>
      </w:r>
      <w:r>
        <w:rPr>
          <w:color w:val="2F2F2F"/>
          <w:lang w:val="uk-UA"/>
        </w:rPr>
        <w:t xml:space="preserve">. It </w:t>
      </w:r>
      <w:r>
        <w:rPr>
          <w:color w:val="2F2F2F"/>
        </w:rPr>
        <w:t>should</w:t>
      </w:r>
      <w:r>
        <w:rPr>
          <w:color w:val="2F2F2F"/>
          <w:lang w:val="uk-UA"/>
        </w:rPr>
        <w:t xml:space="preserve"> </w:t>
      </w:r>
      <w:r>
        <w:rPr>
          <w:color w:val="2F2F2F"/>
        </w:rPr>
        <w:t>answer</w:t>
      </w:r>
      <w:r>
        <w:rPr>
          <w:color w:val="2F2F2F"/>
          <w:lang w:val="uk-UA"/>
        </w:rPr>
        <w:t xml:space="preserve"> </w:t>
      </w:r>
      <w:r>
        <w:rPr>
          <w:color w:val="2F2F2F"/>
        </w:rPr>
        <w:t>the</w:t>
      </w:r>
      <w:r>
        <w:rPr>
          <w:color w:val="2F2F2F"/>
          <w:lang w:val="uk-UA"/>
        </w:rPr>
        <w:t xml:space="preserve"> </w:t>
      </w:r>
      <w:r>
        <w:rPr>
          <w:color w:val="2F2F2F"/>
        </w:rPr>
        <w:t>question</w:t>
      </w:r>
      <w:r>
        <w:rPr>
          <w:color w:val="2F2F2F"/>
          <w:lang w:val="uk-UA"/>
        </w:rPr>
        <w:t xml:space="preserve">: </w:t>
      </w:r>
      <w:r>
        <w:rPr>
          <w:color w:val="2F2F2F"/>
        </w:rPr>
        <w:t>what</w:t>
      </w:r>
      <w:r>
        <w:rPr>
          <w:color w:val="2F2F2F"/>
          <w:lang w:val="uk-UA"/>
        </w:rPr>
        <w:t xml:space="preserve"> </w:t>
      </w:r>
      <w:r>
        <w:rPr>
          <w:color w:val="2F2F2F"/>
        </w:rPr>
        <w:t>problem</w:t>
      </w:r>
      <w:r>
        <w:rPr>
          <w:color w:val="2F2F2F"/>
          <w:lang w:val="uk-UA"/>
        </w:rPr>
        <w:t xml:space="preserve"> </w:t>
      </w:r>
      <w:r>
        <w:rPr>
          <w:color w:val="2F2F2F"/>
        </w:rPr>
        <w:t>are</w:t>
      </w:r>
      <w:r>
        <w:rPr>
          <w:color w:val="2F2F2F"/>
          <w:lang w:val="uk-UA"/>
        </w:rPr>
        <w:t xml:space="preserve"> </w:t>
      </w:r>
      <w:r>
        <w:rPr>
          <w:color w:val="2F2F2F"/>
        </w:rPr>
        <w:t>you</w:t>
      </w:r>
      <w:r>
        <w:rPr>
          <w:color w:val="2F2F2F"/>
          <w:lang w:val="uk-UA"/>
        </w:rPr>
        <w:t xml:space="preserve"> </w:t>
      </w:r>
      <w:r>
        <w:rPr>
          <w:color w:val="2F2F2F"/>
        </w:rPr>
        <w:t>trying</w:t>
      </w:r>
      <w:r>
        <w:rPr>
          <w:color w:val="2F2F2F"/>
          <w:lang w:val="uk-UA"/>
        </w:rPr>
        <w:t xml:space="preserve"> </w:t>
      </w:r>
      <w:r>
        <w:rPr>
          <w:color w:val="2F2F2F"/>
        </w:rPr>
        <w:t>to</w:t>
      </w:r>
      <w:r>
        <w:rPr>
          <w:color w:val="2F2F2F"/>
          <w:lang w:val="uk-UA"/>
        </w:rPr>
        <w:t xml:space="preserve"> </w:t>
      </w:r>
      <w:r>
        <w:rPr>
          <w:color w:val="2F2F2F"/>
        </w:rPr>
        <w:t>solve</w:t>
      </w:r>
      <w:r>
        <w:rPr>
          <w:color w:val="2F2F2F"/>
          <w:lang w:val="uk-UA"/>
        </w:rPr>
        <w:t xml:space="preserve">? </w:t>
      </w:r>
      <w:r>
        <w:rPr>
          <w:color w:val="2F2F2F"/>
        </w:rPr>
        <w:t>Potentially</w:t>
      </w:r>
      <w:r>
        <w:rPr>
          <w:color w:val="2F2F2F"/>
          <w:lang w:val="uk-UA"/>
        </w:rPr>
        <w:t xml:space="preserve"> </w:t>
      </w:r>
      <w:r>
        <w:rPr>
          <w:color w:val="2F2F2F"/>
        </w:rPr>
        <w:t>use</w:t>
      </w:r>
      <w:r>
        <w:rPr>
          <w:color w:val="2F2F2F"/>
          <w:lang w:val="uk-UA"/>
        </w:rPr>
        <w:t xml:space="preserve"> a </w:t>
      </w:r>
      <w:r>
        <w:rPr>
          <w:color w:val="2F2F2F"/>
        </w:rPr>
        <w:t>case</w:t>
      </w:r>
      <w:r>
        <w:rPr>
          <w:color w:val="2F2F2F"/>
          <w:lang w:val="uk-UA"/>
        </w:rPr>
        <w:t xml:space="preserve"> </w:t>
      </w:r>
      <w:r>
        <w:rPr>
          <w:color w:val="2F2F2F"/>
        </w:rPr>
        <w:t>example</w:t>
      </w:r>
      <w:r>
        <w:rPr>
          <w:color w:val="2F2F2F"/>
          <w:lang w:val="uk-UA"/>
        </w:rPr>
        <w:t xml:space="preserve"> </w:t>
      </w:r>
      <w:r>
        <w:rPr>
          <w:color w:val="2F2F2F"/>
        </w:rPr>
        <w:t>to</w:t>
      </w:r>
      <w:r>
        <w:rPr>
          <w:color w:val="2F2F2F"/>
          <w:lang w:val="uk-UA"/>
        </w:rPr>
        <w:t xml:space="preserve"> </w:t>
      </w:r>
      <w:r>
        <w:rPr>
          <w:color w:val="2F2F2F"/>
        </w:rPr>
        <w:t>describe</w:t>
      </w:r>
      <w:r>
        <w:rPr>
          <w:color w:val="2F2F2F"/>
          <w:lang w:val="uk-UA"/>
        </w:rPr>
        <w:t xml:space="preserve"> </w:t>
      </w:r>
      <w:r>
        <w:rPr>
          <w:color w:val="2F2F2F"/>
        </w:rPr>
        <w:t>the</w:t>
      </w:r>
      <w:r>
        <w:rPr>
          <w:color w:val="2F2F2F"/>
          <w:lang w:val="uk-UA"/>
        </w:rPr>
        <w:t xml:space="preserve"> </w:t>
      </w:r>
      <w:r>
        <w:rPr>
          <w:color w:val="2F2F2F"/>
        </w:rPr>
        <w:t>customers</w:t>
      </w:r>
      <w:r>
        <w:rPr>
          <w:color w:val="2F2F2F"/>
          <w:lang w:val="uk-UA"/>
        </w:rPr>
        <w:t xml:space="preserve">’ </w:t>
      </w:r>
      <w:r>
        <w:rPr>
          <w:color w:val="2F2F2F"/>
        </w:rPr>
        <w:t>pain</w:t>
      </w:r>
      <w:r>
        <w:rPr>
          <w:color w:val="2F2F2F"/>
          <w:lang w:val="uk-UA"/>
        </w:rPr>
        <w:t xml:space="preserve"> </w:t>
      </w:r>
      <w:r>
        <w:rPr>
          <w:color w:val="2F2F2F"/>
        </w:rPr>
        <w:t>point</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they</w:t>
      </w:r>
      <w:r>
        <w:rPr>
          <w:color w:val="2F2F2F"/>
          <w:lang w:val="uk-UA"/>
        </w:rPr>
        <w:t xml:space="preserve"> </w:t>
      </w:r>
      <w:r>
        <w:rPr>
          <w:color w:val="2F2F2F"/>
        </w:rPr>
        <w:t>solve</w:t>
      </w:r>
      <w:r>
        <w:rPr>
          <w:color w:val="2F2F2F"/>
          <w:lang w:val="uk-UA"/>
        </w:rPr>
        <w:t xml:space="preserve"> </w:t>
      </w:r>
      <w:r>
        <w:rPr>
          <w:color w:val="2F2F2F"/>
        </w:rPr>
        <w:t>it</w:t>
      </w:r>
      <w:r>
        <w:rPr>
          <w:color w:val="2F2F2F"/>
          <w:lang w:val="uk-UA"/>
        </w:rPr>
        <w:t xml:space="preserve"> </w:t>
      </w:r>
      <w:r>
        <w:rPr>
          <w:color w:val="2F2F2F"/>
        </w:rPr>
        <w:t>today</w:t>
      </w:r>
      <w:r>
        <w:rPr>
          <w:color w:val="2F2F2F"/>
          <w:lang w:val="uk-UA"/>
        </w:rPr>
        <w:t xml:space="preserve">. </w:t>
      </w:r>
      <w:r>
        <w:rPr>
          <w:color w:val="2F2F2F"/>
        </w:rPr>
        <w:t>If</w:t>
      </w:r>
      <w:r>
        <w:rPr>
          <w:color w:val="2F2F2F"/>
          <w:lang w:val="uk-UA"/>
        </w:rPr>
        <w:t xml:space="preserve"> </w:t>
      </w:r>
      <w:r>
        <w:rPr>
          <w:color w:val="2F2F2F"/>
        </w:rPr>
        <w:t>your</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r>
        <w:rPr>
          <w:color w:val="2F2F2F"/>
        </w:rPr>
        <w:t>addresses</w:t>
      </w:r>
      <w:r>
        <w:rPr>
          <w:color w:val="2F2F2F"/>
          <w:lang w:val="uk-UA"/>
        </w:rPr>
        <w:t xml:space="preserve"> </w:t>
      </w:r>
      <w:r>
        <w:rPr>
          <w:color w:val="2F2F2F"/>
        </w:rPr>
        <w:t>something</w:t>
      </w:r>
      <w:r>
        <w:rPr>
          <w:color w:val="2F2F2F"/>
          <w:lang w:val="uk-UA"/>
        </w:rPr>
        <w:t xml:space="preserve"> </w:t>
      </w:r>
      <w:r>
        <w:rPr>
          <w:color w:val="2F2F2F"/>
        </w:rPr>
        <w:t>the</w:t>
      </w:r>
      <w:r>
        <w:rPr>
          <w:color w:val="2F2F2F"/>
          <w:lang w:val="uk-UA"/>
        </w:rPr>
        <w:t xml:space="preserve"> </w:t>
      </w:r>
      <w:r>
        <w:rPr>
          <w:color w:val="2F2F2F"/>
        </w:rPr>
        <w:t>market</w:t>
      </w:r>
      <w:r>
        <w:rPr>
          <w:color w:val="2F2F2F"/>
          <w:lang w:val="uk-UA"/>
        </w:rPr>
        <w:t xml:space="preserve"> </w:t>
      </w:r>
      <w:r>
        <w:rPr>
          <w:color w:val="2F2F2F"/>
        </w:rPr>
        <w:t>hasn</w:t>
      </w:r>
      <w:r>
        <w:rPr>
          <w:color w:val="2F2F2F"/>
          <w:lang w:val="uk-UA"/>
        </w:rPr>
        <w:t>’</w:t>
      </w:r>
      <w:r>
        <w:rPr>
          <w:color w:val="2F2F2F"/>
        </w:rPr>
        <w:t>t</w:t>
      </w:r>
      <w:r>
        <w:rPr>
          <w:color w:val="2F2F2F"/>
          <w:lang w:val="uk-UA"/>
        </w:rPr>
        <w:t xml:space="preserve"> </w:t>
      </w:r>
      <w:r>
        <w:rPr>
          <w:color w:val="2F2F2F"/>
        </w:rPr>
        <w:t>identified</w:t>
      </w:r>
      <w:r>
        <w:rPr>
          <w:color w:val="2F2F2F"/>
          <w:lang w:val="uk-UA"/>
        </w:rPr>
        <w:t xml:space="preserve"> </w:t>
      </w:r>
      <w:r>
        <w:rPr>
          <w:color w:val="2F2F2F"/>
        </w:rPr>
        <w:t>as</w:t>
      </w:r>
      <w:r>
        <w:rPr>
          <w:color w:val="2F2F2F"/>
          <w:lang w:val="uk-UA"/>
        </w:rPr>
        <w:t xml:space="preserve"> a </w:t>
      </w:r>
      <w:r>
        <w:rPr>
          <w:color w:val="2F2F2F"/>
        </w:rPr>
        <w:t>problem</w:t>
      </w:r>
      <w:r>
        <w:rPr>
          <w:color w:val="2F2F2F"/>
          <w:lang w:val="uk-UA"/>
        </w:rPr>
        <w:t xml:space="preserve"> (</w:t>
      </w:r>
      <w:r>
        <w:rPr>
          <w:color w:val="2F2F2F"/>
        </w:rPr>
        <w:t>for</w:t>
      </w:r>
      <w:r>
        <w:rPr>
          <w:color w:val="2F2F2F"/>
          <w:lang w:val="uk-UA"/>
        </w:rPr>
        <w:t xml:space="preserve"> </w:t>
      </w:r>
      <w:r>
        <w:rPr>
          <w:color w:val="2F2F2F"/>
        </w:rPr>
        <w:t>instance</w:t>
      </w:r>
      <w:r>
        <w:rPr>
          <w:color w:val="2F2F2F"/>
          <w:lang w:val="uk-UA"/>
        </w:rPr>
        <w:t xml:space="preserve">, a </w:t>
      </w:r>
      <w:r>
        <w:rPr>
          <w:color w:val="2F2F2F"/>
        </w:rPr>
        <w:t>new</w:t>
      </w:r>
      <w:r>
        <w:rPr>
          <w:color w:val="2F2F2F"/>
          <w:lang w:val="uk-UA"/>
        </w:rPr>
        <w:t xml:space="preserve"> </w:t>
      </w:r>
      <w:r>
        <w:rPr>
          <w:color w:val="2F2F2F"/>
        </w:rPr>
        <w:t>mobile</w:t>
      </w:r>
      <w:r>
        <w:rPr>
          <w:color w:val="2F2F2F"/>
          <w:lang w:val="uk-UA"/>
        </w:rPr>
        <w:t xml:space="preserve"> </w:t>
      </w:r>
      <w:r>
        <w:rPr>
          <w:color w:val="2F2F2F"/>
        </w:rPr>
        <w:t>app</w:t>
      </w:r>
      <w:r>
        <w:rPr>
          <w:color w:val="2F2F2F"/>
          <w:lang w:val="uk-UA"/>
        </w:rPr>
        <w:t xml:space="preserve"> </w:t>
      </w:r>
      <w:r>
        <w:rPr>
          <w:color w:val="2F2F2F"/>
        </w:rPr>
        <w:t>or</w:t>
      </w:r>
      <w:r>
        <w:rPr>
          <w:color w:val="2F2F2F"/>
          <w:lang w:val="uk-UA"/>
        </w:rPr>
        <w:t xml:space="preserve"> a </w:t>
      </w:r>
      <w:r>
        <w:rPr>
          <w:color w:val="2F2F2F"/>
        </w:rPr>
        <w:t>new</w:t>
      </w:r>
      <w:r>
        <w:rPr>
          <w:color w:val="2F2F2F"/>
          <w:lang w:val="uk-UA"/>
        </w:rPr>
        <w:t xml:space="preserve"> </w:t>
      </w:r>
      <w:r>
        <w:rPr>
          <w:color w:val="2F2F2F"/>
        </w:rPr>
        <w:t>clothing</w:t>
      </w:r>
      <w:r>
        <w:rPr>
          <w:color w:val="2F2F2F"/>
          <w:lang w:val="uk-UA"/>
        </w:rPr>
        <w:t xml:space="preserve"> </w:t>
      </w:r>
      <w:r>
        <w:rPr>
          <w:color w:val="2F2F2F"/>
        </w:rPr>
        <w:t>line</w:t>
      </w:r>
      <w:r>
        <w:rPr>
          <w:color w:val="2F2F2F"/>
          <w:lang w:val="uk-UA"/>
        </w:rPr>
        <w:t xml:space="preserve">), </w:t>
      </w:r>
      <w:r>
        <w:rPr>
          <w:color w:val="2F2F2F"/>
        </w:rPr>
        <w:t>then</w:t>
      </w:r>
      <w:r>
        <w:rPr>
          <w:color w:val="2F2F2F"/>
          <w:lang w:val="uk-UA"/>
        </w:rPr>
        <w:t xml:space="preserve"> </w:t>
      </w:r>
      <w:r>
        <w:rPr>
          <w:color w:val="2F2F2F"/>
        </w:rPr>
        <w:t>also</w:t>
      </w:r>
      <w:r>
        <w:rPr>
          <w:color w:val="2F2F2F"/>
          <w:lang w:val="uk-UA"/>
        </w:rPr>
        <w:t xml:space="preserve"> </w:t>
      </w:r>
      <w:r>
        <w:rPr>
          <w:color w:val="2F2F2F"/>
        </w:rPr>
        <w:t>describe</w:t>
      </w:r>
      <w:r>
        <w:rPr>
          <w:color w:val="2F2F2F"/>
          <w:lang w:val="uk-UA"/>
        </w:rPr>
        <w:t xml:space="preserve"> </w:t>
      </w:r>
      <w:r>
        <w:rPr>
          <w:color w:val="2F2F2F"/>
        </w:rPr>
        <w:t>how</w:t>
      </w:r>
      <w:r>
        <w:rPr>
          <w:color w:val="2F2F2F"/>
          <w:lang w:val="uk-UA"/>
        </w:rPr>
        <w:t xml:space="preserve"> </w:t>
      </w:r>
      <w:r>
        <w:rPr>
          <w:color w:val="2F2F2F"/>
        </w:rPr>
        <w:t>your</w:t>
      </w:r>
      <w:r>
        <w:rPr>
          <w:color w:val="2F2F2F"/>
          <w:lang w:val="uk-UA"/>
        </w:rPr>
        <w:t xml:space="preserve"> </w:t>
      </w:r>
      <w:r>
        <w:rPr>
          <w:color w:val="2F2F2F"/>
        </w:rPr>
        <w:t>solution</w:t>
      </w:r>
      <w:r>
        <w:rPr>
          <w:color w:val="2F2F2F"/>
          <w:lang w:val="uk-UA"/>
        </w:rPr>
        <w:t xml:space="preserve"> </w:t>
      </w:r>
      <w:r>
        <w:rPr>
          <w:color w:val="2F2F2F"/>
        </w:rPr>
        <w:t>reduces</w:t>
      </w:r>
      <w:r>
        <w:rPr>
          <w:color w:val="2F2F2F"/>
          <w:lang w:val="uk-UA"/>
        </w:rPr>
        <w:t xml:space="preserve"> </w:t>
      </w:r>
      <w:r>
        <w:rPr>
          <w:color w:val="2F2F2F"/>
        </w:rPr>
        <w:t>stress</w:t>
      </w:r>
      <w:r>
        <w:rPr>
          <w:color w:val="2F2F2F"/>
          <w:lang w:val="uk-UA"/>
        </w:rPr>
        <w:t xml:space="preserve">, </w:t>
      </w:r>
      <w:r>
        <w:rPr>
          <w:color w:val="2F2F2F"/>
        </w:rPr>
        <w:t>saves</w:t>
      </w:r>
      <w:r>
        <w:rPr>
          <w:color w:val="2F2F2F"/>
          <w:lang w:val="uk-UA"/>
        </w:rPr>
        <w:t xml:space="preserve"> </w:t>
      </w:r>
      <w:r>
        <w:rPr>
          <w:color w:val="2F2F2F"/>
        </w:rPr>
        <w:t>money</w:t>
      </w:r>
      <w:r>
        <w:rPr>
          <w:color w:val="2F2F2F"/>
          <w:lang w:val="uk-UA"/>
        </w:rPr>
        <w:t xml:space="preserve">, </w:t>
      </w:r>
      <w:r>
        <w:rPr>
          <w:color w:val="2F2F2F"/>
        </w:rPr>
        <w:t>or</w:t>
      </w:r>
      <w:r>
        <w:rPr>
          <w:color w:val="2F2F2F"/>
          <w:lang w:val="uk-UA"/>
        </w:rPr>
        <w:t xml:space="preserve"> </w:t>
      </w:r>
      <w:r>
        <w:rPr>
          <w:color w:val="2F2F2F"/>
        </w:rPr>
        <w:t>brings</w:t>
      </w:r>
      <w:r>
        <w:rPr>
          <w:color w:val="2F2F2F"/>
          <w:lang w:val="uk-UA"/>
        </w:rPr>
        <w:t xml:space="preserve"> </w:t>
      </w:r>
      <w:r>
        <w:rPr>
          <w:color w:val="2F2F2F"/>
        </w:rPr>
        <w:t>joy</w:t>
      </w:r>
      <w:r>
        <w:rPr>
          <w:color w:val="2F2F2F"/>
          <w:lang w:val="uk-UA"/>
        </w:rPr>
        <w:t xml:space="preserve"> </w:t>
      </w:r>
      <w:r>
        <w:rPr>
          <w:color w:val="2F2F2F"/>
        </w:rPr>
        <w:t>to</w:t>
      </w:r>
      <w:r>
        <w:rPr>
          <w:color w:val="2F2F2F"/>
          <w:lang w:val="uk-UA"/>
        </w:rPr>
        <w:t xml:space="preserve"> </w:t>
      </w:r>
      <w:r>
        <w:rPr>
          <w:color w:val="2F2F2F"/>
        </w:rPr>
        <w:t>the</w:t>
      </w:r>
      <w:r>
        <w:rPr>
          <w:color w:val="2F2F2F"/>
          <w:lang w:val="uk-UA"/>
        </w:rPr>
        <w:t xml:space="preserve"> </w:t>
      </w:r>
      <w:r>
        <w:rPr>
          <w:color w:val="2F2F2F"/>
        </w:rPr>
        <w:t>customer</w:t>
      </w:r>
      <w:r>
        <w:rPr>
          <w:color w:val="2F2F2F"/>
          <w:lang w:val="uk-UA"/>
        </w:rPr>
        <w:t xml:space="preserve">. </w:t>
      </w:r>
    </w:p>
    <w:p w14:paraId="6E7D4E33" w14:textId="77777777" w:rsidR="00B53018" w:rsidRDefault="00B53018" w:rsidP="00B53018">
      <w:pPr>
        <w:pStyle w:val="ad"/>
      </w:pPr>
      <w:r>
        <w:rPr>
          <w:color w:val="2F2F2F"/>
        </w:rPr>
        <w:t>After</w:t>
      </w:r>
      <w:r>
        <w:rPr>
          <w:color w:val="2F2F2F"/>
          <w:lang w:val="uk-UA"/>
        </w:rPr>
        <w:t xml:space="preserve"> </w:t>
      </w:r>
      <w:r>
        <w:rPr>
          <w:color w:val="2F2F2F"/>
        </w:rPr>
        <w:t>framing</w:t>
      </w:r>
      <w:r>
        <w:rPr>
          <w:color w:val="2F2F2F"/>
          <w:lang w:val="uk-UA"/>
        </w:rPr>
        <w:t xml:space="preserve"> </w:t>
      </w:r>
      <w:r>
        <w:rPr>
          <w:color w:val="2F2F2F"/>
        </w:rPr>
        <w:t>the</w:t>
      </w:r>
      <w:r>
        <w:rPr>
          <w:color w:val="2F2F2F"/>
          <w:lang w:val="uk-UA"/>
        </w:rPr>
        <w:t xml:space="preserve"> </w:t>
      </w:r>
      <w:r>
        <w:rPr>
          <w:color w:val="2F2F2F"/>
        </w:rPr>
        <w:t>opportunity</w:t>
      </w:r>
      <w:r>
        <w:rPr>
          <w:color w:val="2F2F2F"/>
          <w:lang w:val="uk-UA"/>
        </w:rPr>
        <w:t xml:space="preserve">, </w:t>
      </w:r>
      <w:r>
        <w:rPr>
          <w:color w:val="2F2F2F"/>
        </w:rPr>
        <w:t>describe</w:t>
      </w:r>
      <w:r>
        <w:rPr>
          <w:color w:val="2F2F2F"/>
          <w:lang w:val="uk-UA"/>
        </w:rPr>
        <w:t xml:space="preserve"> in </w:t>
      </w:r>
      <w:r>
        <w:rPr>
          <w:color w:val="2F2F2F"/>
        </w:rPr>
        <w:t>detail</w:t>
      </w:r>
      <w:r>
        <w:rPr>
          <w:color w:val="2F2F2F"/>
          <w:lang w:val="uk-UA"/>
        </w:rPr>
        <w:t xml:space="preserve"> </w:t>
      </w:r>
      <w:r>
        <w:rPr>
          <w:color w:val="2F2F2F"/>
        </w:rPr>
        <w:t>your</w:t>
      </w:r>
      <w:r>
        <w:rPr>
          <w:color w:val="2F2F2F"/>
          <w:lang w:val="uk-UA"/>
        </w:rPr>
        <w:t xml:space="preserve"> </w:t>
      </w:r>
      <w:r>
        <w:rPr>
          <w:color w:val="2F2F2F"/>
        </w:rPr>
        <w:t>solution</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it</w:t>
      </w:r>
      <w:r>
        <w:rPr>
          <w:color w:val="2F2F2F"/>
          <w:lang w:val="uk-UA"/>
        </w:rPr>
        <w:t xml:space="preserve"> </w:t>
      </w:r>
      <w:r>
        <w:rPr>
          <w:color w:val="2F2F2F"/>
        </w:rPr>
        <w:t>solves</w:t>
      </w:r>
      <w:r>
        <w:rPr>
          <w:color w:val="2F2F2F"/>
          <w:lang w:val="uk-UA"/>
        </w:rPr>
        <w:t xml:space="preserve"> </w:t>
      </w:r>
      <w:r>
        <w:rPr>
          <w:color w:val="2F2F2F"/>
        </w:rPr>
        <w:t>that</w:t>
      </w:r>
      <w:r>
        <w:rPr>
          <w:color w:val="2F2F2F"/>
          <w:lang w:val="uk-UA"/>
        </w:rPr>
        <w:t xml:space="preserve"> </w:t>
      </w:r>
      <w:r>
        <w:rPr>
          <w:color w:val="2F2F2F"/>
        </w:rPr>
        <w:t>problem</w:t>
      </w:r>
      <w:r>
        <w:rPr>
          <w:color w:val="2F2F2F"/>
          <w:lang w:val="uk-UA"/>
        </w:rPr>
        <w:t xml:space="preserve">, </w:t>
      </w:r>
      <w:r>
        <w:rPr>
          <w:color w:val="2F2F2F"/>
        </w:rPr>
        <w:t>and</w:t>
      </w:r>
      <w:r>
        <w:rPr>
          <w:color w:val="2F2F2F"/>
          <w:lang w:val="uk-UA"/>
        </w:rPr>
        <w:t xml:space="preserve"> </w:t>
      </w:r>
      <w:r>
        <w:rPr>
          <w:color w:val="2F2F2F"/>
        </w:rPr>
        <w:t>benefits</w:t>
      </w:r>
      <w:r>
        <w:rPr>
          <w:color w:val="2F2F2F"/>
          <w:lang w:val="uk-UA"/>
        </w:rPr>
        <w:t xml:space="preserve"> </w:t>
      </w:r>
      <w:r>
        <w:rPr>
          <w:color w:val="2F2F2F"/>
        </w:rPr>
        <w:t>your</w:t>
      </w:r>
      <w:r>
        <w:rPr>
          <w:color w:val="2F2F2F"/>
          <w:lang w:val="uk-UA"/>
        </w:rPr>
        <w:t xml:space="preserve"> </w:t>
      </w:r>
      <w:r>
        <w:rPr>
          <w:color w:val="2F2F2F"/>
        </w:rPr>
        <w:t>customers</w:t>
      </w:r>
      <w:r>
        <w:rPr>
          <w:color w:val="2F2F2F"/>
          <w:lang w:val="uk-UA"/>
        </w:rPr>
        <w:t xml:space="preserve">. </w:t>
      </w:r>
      <w:r>
        <w:rPr>
          <w:color w:val="2F2F2F"/>
        </w:rPr>
        <w:t>This</w:t>
      </w:r>
      <w:r>
        <w:rPr>
          <w:color w:val="2F2F2F"/>
          <w:lang w:val="uk-UA"/>
        </w:rPr>
        <w:t xml:space="preserve"> </w:t>
      </w:r>
      <w:r>
        <w:rPr>
          <w:color w:val="2F2F2F"/>
        </w:rPr>
        <w:t>portion</w:t>
      </w:r>
      <w:r>
        <w:rPr>
          <w:color w:val="2F2F2F"/>
          <w:lang w:val="uk-UA"/>
        </w:rPr>
        <w:t xml:space="preserve"> </w:t>
      </w:r>
      <w:r>
        <w:rPr>
          <w:color w:val="2F2F2F"/>
        </w:rPr>
        <w:t>should</w:t>
      </w:r>
      <w:r>
        <w:rPr>
          <w:color w:val="2F2F2F"/>
          <w:lang w:val="uk-UA"/>
        </w:rPr>
        <w:t xml:space="preserve"> </w:t>
      </w:r>
      <w:r>
        <w:rPr>
          <w:color w:val="2F2F2F"/>
        </w:rPr>
        <w:t>also</w:t>
      </w:r>
      <w:r>
        <w:rPr>
          <w:color w:val="2F2F2F"/>
          <w:lang w:val="uk-UA"/>
        </w:rPr>
        <w:t xml:space="preserve"> </w:t>
      </w:r>
      <w:r>
        <w:rPr>
          <w:color w:val="2F2F2F"/>
        </w:rPr>
        <w:t>describe</w:t>
      </w:r>
      <w:r>
        <w:rPr>
          <w:color w:val="2F2F2F"/>
          <w:lang w:val="uk-UA"/>
        </w:rPr>
        <w:t xml:space="preserve"> in </w:t>
      </w:r>
      <w:r>
        <w:rPr>
          <w:color w:val="2F2F2F"/>
        </w:rPr>
        <w:t>more</w:t>
      </w:r>
      <w:r>
        <w:rPr>
          <w:color w:val="2F2F2F"/>
          <w:lang w:val="uk-UA"/>
        </w:rPr>
        <w:t xml:space="preserve"> </w:t>
      </w:r>
      <w:r>
        <w:rPr>
          <w:color w:val="2F2F2F"/>
        </w:rPr>
        <w:t>detail</w:t>
      </w:r>
      <w:r>
        <w:rPr>
          <w:color w:val="2F2F2F"/>
          <w:lang w:val="uk-UA"/>
        </w:rPr>
        <w:t xml:space="preserve"> </w:t>
      </w:r>
      <w:r>
        <w:rPr>
          <w:color w:val="2F2F2F"/>
        </w:rPr>
        <w:t>the</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r>
        <w:rPr>
          <w:color w:val="2F2F2F"/>
        </w:rPr>
        <w:t>how</w:t>
      </w:r>
      <w:r>
        <w:rPr>
          <w:color w:val="2F2F2F"/>
          <w:lang w:val="uk-UA"/>
        </w:rPr>
        <w:t xml:space="preserve"> </w:t>
      </w:r>
      <w:r>
        <w:rPr>
          <w:color w:val="2F2F2F"/>
        </w:rPr>
        <w:t>it</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produced</w:t>
      </w:r>
      <w:r>
        <w:rPr>
          <w:color w:val="2F2F2F"/>
          <w:lang w:val="uk-UA"/>
        </w:rPr>
        <w:t xml:space="preserve"> </w:t>
      </w:r>
      <w:r>
        <w:rPr>
          <w:color w:val="2F2F2F"/>
        </w:rPr>
        <w:t>or</w:t>
      </w:r>
      <w:r>
        <w:rPr>
          <w:color w:val="2F2F2F"/>
          <w:lang w:val="uk-UA"/>
        </w:rPr>
        <w:t xml:space="preserve"> </w:t>
      </w:r>
      <w:r>
        <w:rPr>
          <w:color w:val="2F2F2F"/>
        </w:rPr>
        <w:t>supplied</w:t>
      </w:r>
      <w:r>
        <w:rPr>
          <w:color w:val="2F2F2F"/>
          <w:lang w:val="uk-UA"/>
        </w:rPr>
        <w:t xml:space="preserve">, </w:t>
      </w:r>
      <w:r>
        <w:rPr>
          <w:color w:val="2F2F2F"/>
        </w:rPr>
        <w:t>pricing</w:t>
      </w:r>
      <w:r>
        <w:rPr>
          <w:color w:val="2F2F2F"/>
          <w:lang w:val="uk-UA"/>
        </w:rPr>
        <w:t xml:space="preserve">, </w:t>
      </w:r>
      <w:r>
        <w:rPr>
          <w:color w:val="2F2F2F"/>
        </w:rPr>
        <w:t>and</w:t>
      </w:r>
      <w:r>
        <w:rPr>
          <w:color w:val="2F2F2F"/>
          <w:lang w:val="uk-UA"/>
        </w:rPr>
        <w:t xml:space="preserve"> </w:t>
      </w:r>
      <w:r>
        <w:rPr>
          <w:color w:val="2F2F2F"/>
        </w:rPr>
        <w:t>if</w:t>
      </w:r>
      <w:r>
        <w:rPr>
          <w:color w:val="2F2F2F"/>
          <w:lang w:val="uk-UA"/>
        </w:rPr>
        <w:t xml:space="preserve"> </w:t>
      </w:r>
      <w:r>
        <w:rPr>
          <w:color w:val="2F2F2F"/>
        </w:rPr>
        <w:t>there</w:t>
      </w:r>
      <w:r>
        <w:rPr>
          <w:color w:val="2F2F2F"/>
          <w:lang w:val="uk-UA"/>
        </w:rPr>
        <w:t xml:space="preserve"> </w:t>
      </w:r>
      <w:r>
        <w:rPr>
          <w:color w:val="2F2F2F"/>
        </w:rPr>
        <w:t>is</w:t>
      </w:r>
      <w:r>
        <w:rPr>
          <w:color w:val="2F2F2F"/>
          <w:lang w:val="uk-UA"/>
        </w:rPr>
        <w:t xml:space="preserve"> </w:t>
      </w:r>
      <w:r>
        <w:rPr>
          <w:color w:val="2F2F2F"/>
        </w:rPr>
        <w:t>an</w:t>
      </w:r>
      <w:r>
        <w:rPr>
          <w:color w:val="2F2F2F"/>
          <w:lang w:val="uk-UA"/>
        </w:rPr>
        <w:t xml:space="preserve"> </w:t>
      </w:r>
      <w:r>
        <w:rPr>
          <w:color w:val="2F2F2F"/>
        </w:rPr>
        <w:t>upgrade</w:t>
      </w:r>
      <w:r>
        <w:rPr>
          <w:color w:val="2F2F2F"/>
          <w:lang w:val="uk-UA"/>
        </w:rPr>
        <w:t xml:space="preserve"> </w:t>
      </w:r>
      <w:r>
        <w:rPr>
          <w:color w:val="2F2F2F"/>
        </w:rPr>
        <w:t>or</w:t>
      </w:r>
      <w:r>
        <w:rPr>
          <w:color w:val="2F2F2F"/>
          <w:lang w:val="uk-UA"/>
        </w:rPr>
        <w:t xml:space="preserve"> </w:t>
      </w:r>
      <w:r>
        <w:rPr>
          <w:color w:val="2F2F2F"/>
        </w:rPr>
        <w:t>extension</w:t>
      </w:r>
      <w:r>
        <w:rPr>
          <w:color w:val="2F2F2F"/>
          <w:lang w:val="uk-UA"/>
        </w:rPr>
        <w:t xml:space="preserve"> </w:t>
      </w:r>
      <w:r>
        <w:rPr>
          <w:color w:val="2F2F2F"/>
        </w:rPr>
        <w:t>for</w:t>
      </w:r>
      <w:r>
        <w:rPr>
          <w:color w:val="2F2F2F"/>
          <w:lang w:val="uk-UA"/>
        </w:rPr>
        <w:t xml:space="preserve"> </w:t>
      </w:r>
      <w:r>
        <w:rPr>
          <w:color w:val="2F2F2F"/>
        </w:rPr>
        <w:t>it</w:t>
      </w:r>
      <w:r>
        <w:rPr>
          <w:color w:val="2F2F2F"/>
          <w:lang w:val="uk-UA"/>
        </w:rPr>
        <w:t xml:space="preserve"> in </w:t>
      </w:r>
      <w:r>
        <w:rPr>
          <w:color w:val="2F2F2F"/>
        </w:rPr>
        <w:t>the</w:t>
      </w:r>
      <w:r>
        <w:rPr>
          <w:color w:val="2F2F2F"/>
          <w:lang w:val="uk-UA"/>
        </w:rPr>
        <w:t xml:space="preserve"> </w:t>
      </w:r>
      <w:r>
        <w:rPr>
          <w:color w:val="2F2F2F"/>
        </w:rPr>
        <w:t>future</w:t>
      </w:r>
      <w:r>
        <w:rPr>
          <w:color w:val="2F2F2F"/>
          <w:lang w:val="uk-UA"/>
        </w:rPr>
        <w:t xml:space="preserve">. </w:t>
      </w:r>
      <w:r>
        <w:rPr>
          <w:color w:val="2F2F2F"/>
        </w:rPr>
        <w:t>If</w:t>
      </w:r>
      <w:r>
        <w:rPr>
          <w:color w:val="2F2F2F"/>
          <w:lang w:val="uk-UA"/>
        </w:rPr>
        <w:t xml:space="preserve"> </w:t>
      </w:r>
      <w:r>
        <w:rPr>
          <w:color w:val="2F2F2F"/>
        </w:rPr>
        <w:t>there</w:t>
      </w:r>
      <w:r>
        <w:rPr>
          <w:color w:val="2F2F2F"/>
          <w:lang w:val="uk-UA"/>
        </w:rPr>
        <w:t xml:space="preserve"> </w:t>
      </w:r>
      <w:r>
        <w:rPr>
          <w:color w:val="2F2F2F"/>
        </w:rPr>
        <w:t>are</w:t>
      </w:r>
      <w:r>
        <w:rPr>
          <w:color w:val="2F2F2F"/>
          <w:lang w:val="uk-UA"/>
        </w:rPr>
        <w:t xml:space="preserve"> </w:t>
      </w:r>
      <w:r>
        <w:rPr>
          <w:color w:val="2F2F2F"/>
        </w:rPr>
        <w:t>other</w:t>
      </w:r>
      <w:r>
        <w:rPr>
          <w:color w:val="2F2F2F"/>
          <w:lang w:val="uk-UA"/>
        </w:rPr>
        <w:t xml:space="preserve"> </w:t>
      </w:r>
      <w:r>
        <w:rPr>
          <w:color w:val="2F2F2F"/>
        </w:rPr>
        <w:t>important</w:t>
      </w:r>
      <w:r>
        <w:rPr>
          <w:color w:val="2F2F2F"/>
          <w:lang w:val="uk-UA"/>
        </w:rPr>
        <w:t xml:space="preserve"> </w:t>
      </w:r>
      <w:r>
        <w:rPr>
          <w:color w:val="2F2F2F"/>
        </w:rPr>
        <w:t>participants</w:t>
      </w:r>
      <w:r>
        <w:rPr>
          <w:color w:val="2F2F2F"/>
          <w:lang w:val="uk-UA"/>
        </w:rPr>
        <w:t xml:space="preserve"> in </w:t>
      </w:r>
      <w:r>
        <w:rPr>
          <w:color w:val="2F2F2F"/>
        </w:rPr>
        <w:t>the</w:t>
      </w:r>
      <w:r>
        <w:rPr>
          <w:color w:val="2F2F2F"/>
          <w:lang w:val="uk-UA"/>
        </w:rPr>
        <w:t xml:space="preserve"> </w:t>
      </w:r>
      <w:r>
        <w:rPr>
          <w:color w:val="2F2F2F"/>
        </w:rPr>
        <w:t>market</w:t>
      </w:r>
      <w:r>
        <w:rPr>
          <w:color w:val="2F2F2F"/>
          <w:lang w:val="uk-UA"/>
        </w:rPr>
        <w:t xml:space="preserve">, </w:t>
      </w:r>
      <w:r>
        <w:rPr>
          <w:color w:val="2F2F2F"/>
        </w:rPr>
        <w:t>such</w:t>
      </w:r>
      <w:r>
        <w:rPr>
          <w:color w:val="2F2F2F"/>
          <w:lang w:val="uk-UA"/>
        </w:rPr>
        <w:t xml:space="preserve"> </w:t>
      </w:r>
      <w:r>
        <w:rPr>
          <w:color w:val="2F2F2F"/>
        </w:rPr>
        <w:t>as</w:t>
      </w:r>
      <w:r>
        <w:rPr>
          <w:color w:val="2F2F2F"/>
          <w:lang w:val="uk-UA"/>
        </w:rPr>
        <w:t xml:space="preserve"> </w:t>
      </w:r>
      <w:r>
        <w:rPr>
          <w:color w:val="2F2F2F"/>
        </w:rPr>
        <w:t>suppliers</w:t>
      </w:r>
      <w:r>
        <w:rPr>
          <w:color w:val="2F2F2F"/>
          <w:lang w:val="uk-UA"/>
        </w:rPr>
        <w:t xml:space="preserve"> </w:t>
      </w:r>
      <w:r>
        <w:rPr>
          <w:color w:val="2F2F2F"/>
        </w:rPr>
        <w:t>or</w:t>
      </w:r>
      <w:r>
        <w:rPr>
          <w:color w:val="2F2F2F"/>
          <w:lang w:val="uk-UA"/>
        </w:rPr>
        <w:t xml:space="preserve"> </w:t>
      </w:r>
      <w:r>
        <w:rPr>
          <w:color w:val="2F2F2F"/>
        </w:rPr>
        <w:t>distributors</w:t>
      </w:r>
      <w:r>
        <w:rPr>
          <w:color w:val="2F2F2F"/>
          <w:lang w:val="uk-UA"/>
        </w:rPr>
        <w:t xml:space="preserve"> </w:t>
      </w:r>
      <w:r>
        <w:rPr>
          <w:color w:val="2F2F2F"/>
        </w:rPr>
        <w:t>or</w:t>
      </w:r>
      <w:r>
        <w:rPr>
          <w:color w:val="2F2F2F"/>
          <w:lang w:val="uk-UA"/>
        </w:rPr>
        <w:t xml:space="preserve"> </w:t>
      </w:r>
      <w:r>
        <w:rPr>
          <w:color w:val="2F2F2F"/>
        </w:rPr>
        <w:t>others</w:t>
      </w:r>
      <w:r>
        <w:rPr>
          <w:color w:val="2F2F2F"/>
          <w:lang w:val="uk-UA"/>
        </w:rPr>
        <w:t xml:space="preserve">, </w:t>
      </w:r>
      <w:r>
        <w:rPr>
          <w:color w:val="2F2F2F"/>
        </w:rPr>
        <w:t>describe</w:t>
      </w:r>
      <w:r>
        <w:rPr>
          <w:color w:val="2F2F2F"/>
          <w:lang w:val="uk-UA"/>
        </w:rPr>
        <w:t xml:space="preserve"> </w:t>
      </w:r>
      <w:r>
        <w:rPr>
          <w:color w:val="2F2F2F"/>
        </w:rPr>
        <w:t>them</w:t>
      </w:r>
      <w:r>
        <w:rPr>
          <w:color w:val="2F2F2F"/>
          <w:lang w:val="uk-UA"/>
        </w:rPr>
        <w:t xml:space="preserve"> in </w:t>
      </w:r>
      <w:r>
        <w:rPr>
          <w:color w:val="2F2F2F"/>
        </w:rPr>
        <w:t>this</w:t>
      </w:r>
      <w:r>
        <w:rPr>
          <w:color w:val="2F2F2F"/>
          <w:lang w:val="uk-UA"/>
        </w:rPr>
        <w:t xml:space="preserve"> </w:t>
      </w:r>
      <w:r>
        <w:rPr>
          <w:color w:val="2F2F2F"/>
        </w:rPr>
        <w:t>section</w:t>
      </w:r>
      <w:r>
        <w:rPr>
          <w:color w:val="2F2F2F"/>
          <w:lang w:val="uk-UA"/>
        </w:rPr>
        <w:t xml:space="preserve">. </w:t>
      </w:r>
    </w:p>
    <w:p w14:paraId="582DE573" w14:textId="77777777" w:rsidR="00B53018" w:rsidRDefault="00B53018" w:rsidP="00B53018">
      <w:pPr>
        <w:pStyle w:val="ad"/>
      </w:pPr>
      <w:r>
        <w:rPr>
          <w:color w:val="2F2F2F"/>
        </w:rPr>
        <w:t>Depending</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operating</w:t>
      </w:r>
      <w:r>
        <w:rPr>
          <w:color w:val="2F2F2F"/>
          <w:lang w:val="uk-UA"/>
        </w:rPr>
        <w:t xml:space="preserve">, </w:t>
      </w:r>
      <w:r>
        <w:rPr>
          <w:color w:val="2F2F2F"/>
        </w:rPr>
        <w:t>you</w:t>
      </w:r>
      <w:r>
        <w:rPr>
          <w:color w:val="2F2F2F"/>
          <w:lang w:val="uk-UA"/>
        </w:rPr>
        <w:t xml:space="preserve"> </w:t>
      </w:r>
      <w:r>
        <w:rPr>
          <w:color w:val="2F2F2F"/>
        </w:rPr>
        <w:t>may</w:t>
      </w:r>
      <w:r>
        <w:rPr>
          <w:color w:val="2F2F2F"/>
          <w:lang w:val="uk-UA"/>
        </w:rPr>
        <w:t xml:space="preserve"> </w:t>
      </w:r>
      <w:r>
        <w:rPr>
          <w:color w:val="2F2F2F"/>
        </w:rPr>
        <w:t>or</w:t>
      </w:r>
      <w:r>
        <w:rPr>
          <w:color w:val="2F2F2F"/>
          <w:lang w:val="uk-UA"/>
        </w:rPr>
        <w:t xml:space="preserve"> </w:t>
      </w:r>
      <w:r>
        <w:rPr>
          <w:color w:val="2F2F2F"/>
        </w:rPr>
        <w:t>may</w:t>
      </w:r>
      <w:r>
        <w:rPr>
          <w:color w:val="2F2F2F"/>
          <w:lang w:val="uk-UA"/>
        </w:rPr>
        <w:t xml:space="preserve"> </w:t>
      </w:r>
      <w:r>
        <w:rPr>
          <w:color w:val="2F2F2F"/>
        </w:rPr>
        <w:t>not</w:t>
      </w:r>
      <w:r>
        <w:rPr>
          <w:color w:val="2F2F2F"/>
          <w:lang w:val="uk-UA"/>
        </w:rPr>
        <w:t xml:space="preserve"> </w:t>
      </w:r>
      <w:r>
        <w:rPr>
          <w:color w:val="2F2F2F"/>
        </w:rPr>
        <w:t>need</w:t>
      </w:r>
      <w:r>
        <w:rPr>
          <w:color w:val="2F2F2F"/>
          <w:lang w:val="uk-UA"/>
        </w:rPr>
        <w:t xml:space="preserve"> </w:t>
      </w:r>
      <w:r>
        <w:rPr>
          <w:color w:val="2F2F2F"/>
        </w:rPr>
        <w:t>the</w:t>
      </w:r>
      <w:r>
        <w:rPr>
          <w:color w:val="2F2F2F"/>
          <w:lang w:val="uk-UA"/>
        </w:rPr>
        <w:t xml:space="preserve"> </w:t>
      </w:r>
      <w:r>
        <w:rPr>
          <w:color w:val="2F2F2F"/>
        </w:rPr>
        <w:t>following</w:t>
      </w:r>
      <w:r>
        <w:rPr>
          <w:color w:val="2F2F2F"/>
          <w:lang w:val="uk-UA"/>
        </w:rPr>
        <w:t xml:space="preserve"> </w:t>
      </w:r>
      <w:r>
        <w:rPr>
          <w:color w:val="2F2F2F"/>
        </w:rPr>
        <w:t>sections</w:t>
      </w:r>
      <w:r>
        <w:rPr>
          <w:color w:val="2F2F2F"/>
          <w:lang w:val="uk-UA"/>
        </w:rPr>
        <w:t xml:space="preserve">. Only </w:t>
      </w:r>
      <w:r>
        <w:rPr>
          <w:color w:val="2F2F2F"/>
        </w:rPr>
        <w:t>include</w:t>
      </w:r>
      <w:r>
        <w:rPr>
          <w:color w:val="2F2F2F"/>
          <w:lang w:val="uk-UA"/>
        </w:rPr>
        <w:t xml:space="preserve"> </w:t>
      </w:r>
      <w:r>
        <w:rPr>
          <w:color w:val="2F2F2F"/>
        </w:rPr>
        <w:t>what</w:t>
      </w:r>
      <w:r>
        <w:rPr>
          <w:color w:val="2F2F2F"/>
          <w:lang w:val="uk-UA"/>
        </w:rPr>
        <w:t xml:space="preserve"> </w:t>
      </w:r>
      <w:r>
        <w:rPr>
          <w:color w:val="2F2F2F"/>
        </w:rPr>
        <w:t>you</w:t>
      </w:r>
      <w:r>
        <w:rPr>
          <w:color w:val="2F2F2F"/>
          <w:lang w:val="uk-UA"/>
        </w:rPr>
        <w:t xml:space="preserve"> </w:t>
      </w:r>
      <w:r>
        <w:rPr>
          <w:color w:val="2F2F2F"/>
        </w:rPr>
        <w:t>need</w:t>
      </w:r>
      <w:r>
        <w:rPr>
          <w:color w:val="2F2F2F"/>
          <w:lang w:val="uk-UA"/>
        </w:rPr>
        <w:t xml:space="preserve"> </w:t>
      </w:r>
      <w:r>
        <w:rPr>
          <w:color w:val="2F2F2F"/>
        </w:rPr>
        <w:t>and</w:t>
      </w:r>
      <w:r>
        <w:rPr>
          <w:color w:val="2F2F2F"/>
          <w:lang w:val="uk-UA"/>
        </w:rPr>
        <w:t xml:space="preserve"> </w:t>
      </w:r>
      <w:r>
        <w:rPr>
          <w:color w:val="2F2F2F"/>
        </w:rPr>
        <w:t>remove</w:t>
      </w:r>
      <w:r>
        <w:rPr>
          <w:color w:val="2F2F2F"/>
          <w:lang w:val="uk-UA"/>
        </w:rPr>
        <w:t xml:space="preserve"> </w:t>
      </w:r>
      <w:r>
        <w:rPr>
          <w:color w:val="2F2F2F"/>
        </w:rPr>
        <w:t>everything</w:t>
      </w:r>
      <w:r>
        <w:rPr>
          <w:color w:val="2F2F2F"/>
          <w:lang w:val="uk-UA"/>
        </w:rPr>
        <w:t xml:space="preserve"> </w:t>
      </w:r>
      <w:r>
        <w:rPr>
          <w:color w:val="2F2F2F"/>
        </w:rPr>
        <w:t>else</w:t>
      </w:r>
      <w:r>
        <w:rPr>
          <w:color w:val="2F2F2F"/>
          <w:lang w:val="uk-UA"/>
        </w:rPr>
        <w:t xml:space="preserve">.   </w:t>
      </w:r>
    </w:p>
    <w:p w14:paraId="73C84E68" w14:textId="77777777" w:rsidR="00B53018" w:rsidRDefault="00B53018" w:rsidP="00B53018">
      <w:pPr>
        <w:pStyle w:val="ad"/>
      </w:pPr>
      <w:r>
        <w:rPr>
          <w:color w:val="D83B01"/>
        </w:rPr>
        <w:t>·</w:t>
      </w:r>
      <w:r>
        <w:rPr>
          <w:color w:val="D83B01"/>
        </w:rPr>
        <w:tab/>
      </w:r>
      <w:r>
        <w:rPr>
          <w:b/>
          <w:bCs/>
          <w:color w:val="D83B01"/>
        </w:rPr>
        <w:t>Opportunity</w:t>
      </w:r>
      <w:r>
        <w:rPr>
          <w:b/>
          <w:bCs/>
          <w:color w:val="D83B01"/>
          <w:lang w:val="uk-UA"/>
        </w:rPr>
        <w:t>:</w:t>
      </w:r>
      <w:r>
        <w:rPr>
          <w:color w:val="D83B01"/>
          <w:lang w:val="uk-UA"/>
        </w:rPr>
        <w:t xml:space="preserve"> </w:t>
      </w:r>
      <w:r>
        <w:rPr>
          <w:color w:val="2F2F2F"/>
        </w:rPr>
        <w:t>Describe</w:t>
      </w:r>
      <w:r>
        <w:rPr>
          <w:color w:val="2F2F2F"/>
          <w:lang w:val="uk-UA"/>
        </w:rPr>
        <w:t xml:space="preserve"> </w:t>
      </w:r>
      <w:r>
        <w:rPr>
          <w:color w:val="2F2F2F"/>
        </w:rPr>
        <w:t>how</w:t>
      </w:r>
      <w:r>
        <w:rPr>
          <w:color w:val="2F2F2F"/>
          <w:lang w:val="uk-UA"/>
        </w:rPr>
        <w:t xml:space="preserve"> </w:t>
      </w:r>
      <w:r>
        <w:rPr>
          <w:color w:val="2F2F2F"/>
        </w:rPr>
        <w:t>you</w:t>
      </w:r>
      <w:r>
        <w:rPr>
          <w:color w:val="2F2F2F"/>
          <w:lang w:val="uk-UA"/>
        </w:rPr>
        <w:t xml:space="preserve"> </w:t>
      </w:r>
      <w:r>
        <w:rPr>
          <w:color w:val="2F2F2F"/>
        </w:rPr>
        <w:t>see</w:t>
      </w:r>
      <w:r>
        <w:rPr>
          <w:color w:val="2F2F2F"/>
          <w:lang w:val="uk-UA"/>
        </w:rPr>
        <w:t xml:space="preserve"> </w:t>
      </w:r>
      <w:r>
        <w:rPr>
          <w:color w:val="2F2F2F"/>
        </w:rPr>
        <w:t>the</w:t>
      </w:r>
      <w:r>
        <w:rPr>
          <w:color w:val="2F2F2F"/>
          <w:lang w:val="uk-UA"/>
        </w:rPr>
        <w:t xml:space="preserve"> </w:t>
      </w:r>
      <w:r>
        <w:rPr>
          <w:color w:val="2F2F2F"/>
        </w:rPr>
        <w:t>market</w:t>
      </w:r>
      <w:r>
        <w:rPr>
          <w:color w:val="2F2F2F"/>
          <w:lang w:val="uk-UA"/>
        </w:rPr>
        <w:t xml:space="preserve"> </w:t>
      </w:r>
      <w:r>
        <w:rPr>
          <w:color w:val="2F2F2F"/>
        </w:rPr>
        <w:t>for</w:t>
      </w:r>
      <w:r>
        <w:rPr>
          <w:color w:val="2F2F2F"/>
          <w:lang w:val="uk-UA"/>
        </w:rPr>
        <w:t xml:space="preserve"> </w:t>
      </w:r>
      <w:r>
        <w:rPr>
          <w:color w:val="2F2F2F"/>
        </w:rPr>
        <w:t>your</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solution</w:t>
      </w:r>
      <w:r>
        <w:rPr>
          <w:color w:val="2F2F2F"/>
          <w:lang w:val="uk-UA"/>
        </w:rPr>
        <w:t xml:space="preserve">. </w:t>
      </w:r>
      <w:r>
        <w:rPr>
          <w:color w:val="2F2F2F"/>
        </w:rPr>
        <w:t>At</w:t>
      </w:r>
      <w:r>
        <w:rPr>
          <w:color w:val="2F2F2F"/>
          <w:lang w:val="uk-UA"/>
        </w:rPr>
        <w:t xml:space="preserve"> a </w:t>
      </w:r>
      <w:r>
        <w:rPr>
          <w:color w:val="2F2F2F"/>
        </w:rPr>
        <w:t>high</w:t>
      </w:r>
      <w:r>
        <w:rPr>
          <w:color w:val="2F2F2F"/>
          <w:lang w:val="uk-UA"/>
        </w:rPr>
        <w:t xml:space="preserve"> </w:t>
      </w:r>
      <w:r>
        <w:rPr>
          <w:color w:val="2F2F2F"/>
        </w:rPr>
        <w:t>level</w:t>
      </w:r>
      <w:r>
        <w:rPr>
          <w:color w:val="2F2F2F"/>
          <w:lang w:val="uk-UA"/>
        </w:rPr>
        <w:t xml:space="preserve">, </w:t>
      </w:r>
      <w:r>
        <w:rPr>
          <w:color w:val="2F2F2F"/>
        </w:rPr>
        <w:t>what</w:t>
      </w:r>
      <w:r>
        <w:rPr>
          <w:color w:val="2F2F2F"/>
          <w:lang w:val="uk-UA"/>
        </w:rPr>
        <w:t xml:space="preserve"> </w:t>
      </w:r>
      <w:r>
        <w:rPr>
          <w:color w:val="2F2F2F"/>
        </w:rPr>
        <w:t>is</w:t>
      </w:r>
      <w:r>
        <w:rPr>
          <w:color w:val="2F2F2F"/>
          <w:lang w:val="uk-UA"/>
        </w:rPr>
        <w:t xml:space="preserve"> </w:t>
      </w:r>
      <w:r>
        <w:rPr>
          <w:color w:val="2F2F2F"/>
        </w:rPr>
        <w:t>the</w:t>
      </w:r>
      <w:r>
        <w:rPr>
          <w:color w:val="2F2F2F"/>
          <w:lang w:val="uk-UA"/>
        </w:rPr>
        <w:t xml:space="preserve"> </w:t>
      </w:r>
      <w:r>
        <w:rPr>
          <w:color w:val="2F2F2F"/>
        </w:rPr>
        <w:t>market</w:t>
      </w:r>
      <w:r>
        <w:rPr>
          <w:color w:val="2F2F2F"/>
          <w:lang w:val="uk-UA"/>
        </w:rPr>
        <w:t xml:space="preserve"> </w:t>
      </w:r>
      <w:r>
        <w:rPr>
          <w:color w:val="2F2F2F"/>
        </w:rPr>
        <w:t>and</w:t>
      </w:r>
      <w:r>
        <w:rPr>
          <w:color w:val="2F2F2F"/>
          <w:lang w:val="uk-UA"/>
        </w:rPr>
        <w:t xml:space="preserve"> </w:t>
      </w:r>
      <w:r>
        <w:rPr>
          <w:color w:val="2F2F2F"/>
        </w:rPr>
        <w:t>who</w:t>
      </w:r>
      <w:r>
        <w:rPr>
          <w:color w:val="2F2F2F"/>
          <w:lang w:val="uk-UA"/>
        </w:rPr>
        <w:t xml:space="preserve"> </w:t>
      </w:r>
      <w:r>
        <w:rPr>
          <w:color w:val="2F2F2F"/>
        </w:rPr>
        <w:t>are</w:t>
      </w:r>
      <w:r>
        <w:rPr>
          <w:color w:val="2F2F2F"/>
          <w:lang w:val="uk-UA"/>
        </w:rPr>
        <w:t xml:space="preserve"> </w:t>
      </w:r>
      <w:r>
        <w:rPr>
          <w:color w:val="2F2F2F"/>
        </w:rPr>
        <w:t>its</w:t>
      </w:r>
      <w:r>
        <w:rPr>
          <w:color w:val="2F2F2F"/>
          <w:lang w:val="uk-UA"/>
        </w:rPr>
        <w:t xml:space="preserve"> </w:t>
      </w:r>
      <w:r>
        <w:rPr>
          <w:color w:val="2F2F2F"/>
        </w:rPr>
        <w:t>participants</w:t>
      </w:r>
      <w:r>
        <w:rPr>
          <w:color w:val="2F2F2F"/>
          <w:lang w:val="uk-UA"/>
        </w:rPr>
        <w:t xml:space="preserve">; </w:t>
      </w:r>
      <w:r>
        <w:rPr>
          <w:color w:val="2F2F2F"/>
        </w:rPr>
        <w:t>is</w:t>
      </w:r>
      <w:r>
        <w:rPr>
          <w:color w:val="2F2F2F"/>
          <w:lang w:val="uk-UA"/>
        </w:rPr>
        <w:t xml:space="preserve"> </w:t>
      </w:r>
      <w:r>
        <w:rPr>
          <w:color w:val="2F2F2F"/>
        </w:rPr>
        <w:t>it</w:t>
      </w:r>
      <w:r>
        <w:rPr>
          <w:color w:val="2F2F2F"/>
          <w:lang w:val="uk-UA"/>
        </w:rPr>
        <w:t xml:space="preserve"> </w:t>
      </w:r>
      <w:r>
        <w:rPr>
          <w:color w:val="2F2F2F"/>
        </w:rPr>
        <w:t>business</w:t>
      </w:r>
      <w:r>
        <w:rPr>
          <w:color w:val="2F2F2F"/>
          <w:lang w:val="uk-UA"/>
        </w:rPr>
        <w:t xml:space="preserve"> </w:t>
      </w:r>
      <w:r>
        <w:rPr>
          <w:color w:val="2F2F2F"/>
        </w:rPr>
        <w:t>customers</w:t>
      </w:r>
      <w:r>
        <w:rPr>
          <w:color w:val="2F2F2F"/>
          <w:lang w:val="uk-UA"/>
        </w:rPr>
        <w:t xml:space="preserve"> </w:t>
      </w:r>
      <w:r>
        <w:rPr>
          <w:color w:val="2F2F2F"/>
        </w:rPr>
        <w:t>or</w:t>
      </w:r>
      <w:r>
        <w:rPr>
          <w:color w:val="2F2F2F"/>
          <w:lang w:val="uk-UA"/>
        </w:rPr>
        <w:t xml:space="preserve"> </w:t>
      </w:r>
      <w:r>
        <w:rPr>
          <w:color w:val="2F2F2F"/>
        </w:rPr>
        <w:t>consumers</w:t>
      </w:r>
      <w:r>
        <w:rPr>
          <w:color w:val="2F2F2F"/>
          <w:lang w:val="uk-UA"/>
        </w:rPr>
        <w:t xml:space="preserve">; a </w:t>
      </w:r>
      <w:r>
        <w:rPr>
          <w:color w:val="2F2F2F"/>
        </w:rPr>
        <w:t>specific</w:t>
      </w:r>
      <w:r>
        <w:rPr>
          <w:color w:val="2F2F2F"/>
          <w:lang w:val="uk-UA"/>
        </w:rPr>
        <w:t xml:space="preserve"> </w:t>
      </w:r>
      <w:r>
        <w:rPr>
          <w:color w:val="2F2F2F"/>
        </w:rPr>
        <w:t>geography</w:t>
      </w:r>
      <w:r>
        <w:rPr>
          <w:color w:val="2F2F2F"/>
          <w:lang w:val="uk-UA"/>
        </w:rPr>
        <w:t xml:space="preserve">, </w:t>
      </w:r>
      <w:r>
        <w:rPr>
          <w:color w:val="2F2F2F"/>
        </w:rPr>
        <w:t>etc</w:t>
      </w:r>
      <w:r>
        <w:rPr>
          <w:color w:val="2F2F2F"/>
          <w:lang w:val="uk-UA"/>
        </w:rPr>
        <w:t xml:space="preserve">.? More </w:t>
      </w:r>
      <w:r>
        <w:rPr>
          <w:color w:val="2F2F2F"/>
        </w:rPr>
        <w:t>details</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market</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provided</w:t>
      </w:r>
      <w:r>
        <w:rPr>
          <w:color w:val="2F2F2F"/>
          <w:lang w:val="uk-UA"/>
        </w:rPr>
        <w:t xml:space="preserve"> in </w:t>
      </w:r>
      <w:r>
        <w:rPr>
          <w:color w:val="2F2F2F"/>
        </w:rPr>
        <w:t>the</w:t>
      </w:r>
      <w:r>
        <w:rPr>
          <w:color w:val="2F2F2F"/>
          <w:lang w:val="uk-UA"/>
        </w:rPr>
        <w:t xml:space="preserve"> </w:t>
      </w:r>
      <w:r>
        <w:rPr>
          <w:color w:val="2F2F2F"/>
        </w:rPr>
        <w:t>next</w:t>
      </w:r>
      <w:r>
        <w:rPr>
          <w:color w:val="2F2F2F"/>
          <w:lang w:val="uk-UA"/>
        </w:rPr>
        <w:t xml:space="preserve"> </w:t>
      </w:r>
      <w:r>
        <w:rPr>
          <w:color w:val="2F2F2F"/>
        </w:rPr>
        <w:t>section</w:t>
      </w:r>
      <w:r>
        <w:rPr>
          <w:color w:val="2F2F2F"/>
          <w:lang w:val="uk-UA"/>
        </w:rPr>
        <w:t xml:space="preserve"> of </w:t>
      </w:r>
      <w:r>
        <w:rPr>
          <w:color w:val="2F2F2F"/>
        </w:rPr>
        <w:t>the</w:t>
      </w:r>
      <w:r>
        <w:rPr>
          <w:color w:val="2F2F2F"/>
          <w:lang w:val="uk-UA"/>
        </w:rPr>
        <w:t xml:space="preserve"> </w:t>
      </w:r>
      <w:r>
        <w:rPr>
          <w:color w:val="2F2F2F"/>
        </w:rPr>
        <w:t>plan</w:t>
      </w:r>
      <w:r>
        <w:rPr>
          <w:color w:val="2F2F2F"/>
          <w:lang w:val="uk-UA"/>
        </w:rPr>
        <w:t xml:space="preserve">. Next, </w:t>
      </w:r>
      <w:r>
        <w:rPr>
          <w:color w:val="2F2F2F"/>
        </w:rPr>
        <w:t>describe</w:t>
      </w:r>
      <w:r>
        <w:rPr>
          <w:color w:val="2F2F2F"/>
          <w:lang w:val="uk-UA"/>
        </w:rPr>
        <w:t xml:space="preserve"> </w:t>
      </w:r>
      <w:r>
        <w:rPr>
          <w:color w:val="2F2F2F"/>
        </w:rPr>
        <w:t>the</w:t>
      </w:r>
      <w:r>
        <w:rPr>
          <w:color w:val="2F2F2F"/>
          <w:lang w:val="uk-UA"/>
        </w:rPr>
        <w:t xml:space="preserve"> </w:t>
      </w:r>
      <w:r>
        <w:rPr>
          <w:color w:val="2F2F2F"/>
        </w:rPr>
        <w:t>current</w:t>
      </w:r>
      <w:r>
        <w:rPr>
          <w:color w:val="2F2F2F"/>
          <w:lang w:val="uk-UA"/>
        </w:rPr>
        <w:t xml:space="preserve"> </w:t>
      </w:r>
      <w:r>
        <w:rPr>
          <w:color w:val="2F2F2F"/>
        </w:rPr>
        <w:t>state</w:t>
      </w:r>
      <w:r>
        <w:rPr>
          <w:color w:val="2F2F2F"/>
          <w:lang w:val="uk-UA"/>
        </w:rPr>
        <w:t xml:space="preserve"> of </w:t>
      </w:r>
      <w:r>
        <w:rPr>
          <w:color w:val="2F2F2F"/>
        </w:rPr>
        <w:t>products</w:t>
      </w:r>
      <w:r>
        <w:rPr>
          <w:color w:val="2F2F2F"/>
          <w:lang w:val="uk-UA"/>
        </w:rPr>
        <w:t xml:space="preserve"> </w:t>
      </w:r>
      <w:r>
        <w:rPr>
          <w:color w:val="2F2F2F"/>
        </w:rPr>
        <w:t>or</w:t>
      </w:r>
      <w:r>
        <w:rPr>
          <w:color w:val="2F2F2F"/>
          <w:lang w:val="uk-UA"/>
        </w:rPr>
        <w:t xml:space="preserve"> </w:t>
      </w:r>
      <w:r>
        <w:rPr>
          <w:color w:val="2F2F2F"/>
        </w:rPr>
        <w:t>services</w:t>
      </w:r>
      <w:r>
        <w:rPr>
          <w:color w:val="2F2F2F"/>
          <w:lang w:val="uk-UA"/>
        </w:rPr>
        <w:t xml:space="preserve"> </w:t>
      </w:r>
      <w:r>
        <w:rPr>
          <w:color w:val="2F2F2F"/>
        </w:rPr>
        <w:t>available</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your</w:t>
      </w:r>
      <w:r>
        <w:rPr>
          <w:color w:val="2F2F2F"/>
          <w:lang w:val="uk-UA"/>
        </w:rPr>
        <w:t xml:space="preserve"> </w:t>
      </w:r>
      <w:r>
        <w:rPr>
          <w:color w:val="2F2F2F"/>
        </w:rPr>
        <w:t>offer</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better</w:t>
      </w:r>
      <w:r>
        <w:rPr>
          <w:color w:val="2F2F2F"/>
          <w:lang w:val="uk-UA"/>
        </w:rPr>
        <w:t xml:space="preserve">. </w:t>
      </w:r>
    </w:p>
    <w:p w14:paraId="6674DF9E" w14:textId="77777777" w:rsidR="00B53018" w:rsidRDefault="00B53018" w:rsidP="00B53018">
      <w:pPr>
        <w:pStyle w:val="ad"/>
      </w:pPr>
      <w:r>
        <w:rPr>
          <w:color w:val="D83B01"/>
        </w:rPr>
        <w:t>·</w:t>
      </w:r>
      <w:r>
        <w:rPr>
          <w:color w:val="D83B01"/>
        </w:rPr>
        <w:tab/>
      </w:r>
      <w:r>
        <w:rPr>
          <w:b/>
          <w:bCs/>
          <w:color w:val="D83B01"/>
          <w:lang w:val="uk-UA"/>
        </w:rPr>
        <w:t xml:space="preserve">Product </w:t>
      </w:r>
      <w:r>
        <w:rPr>
          <w:b/>
          <w:bCs/>
          <w:color w:val="D83B01"/>
        </w:rPr>
        <w:t>Overview</w:t>
      </w:r>
      <w:r>
        <w:rPr>
          <w:b/>
          <w:bCs/>
          <w:color w:val="D83B01"/>
          <w:lang w:val="uk-UA"/>
        </w:rPr>
        <w:t>:</w:t>
      </w:r>
      <w:r>
        <w:rPr>
          <w:color w:val="D83B01"/>
          <w:lang w:val="uk-UA"/>
        </w:rPr>
        <w:t xml:space="preserve"> </w:t>
      </w:r>
      <w:r>
        <w:rPr>
          <w:color w:val="2F2F2F"/>
        </w:rPr>
        <w:t>Describe</w:t>
      </w:r>
      <w:r>
        <w:rPr>
          <w:color w:val="2F2F2F"/>
          <w:lang w:val="uk-UA"/>
        </w:rPr>
        <w:t xml:space="preserve"> in </w:t>
      </w:r>
      <w:r>
        <w:rPr>
          <w:color w:val="2F2F2F"/>
        </w:rPr>
        <w:t>as</w:t>
      </w:r>
      <w:r>
        <w:rPr>
          <w:color w:val="2F2F2F"/>
          <w:lang w:val="uk-UA"/>
        </w:rPr>
        <w:t xml:space="preserve"> </w:t>
      </w:r>
      <w:r>
        <w:rPr>
          <w:color w:val="2F2F2F"/>
        </w:rPr>
        <w:t>much</w:t>
      </w:r>
      <w:r>
        <w:rPr>
          <w:color w:val="2F2F2F"/>
          <w:lang w:val="uk-UA"/>
        </w:rPr>
        <w:t xml:space="preserve"> </w:t>
      </w:r>
      <w:r>
        <w:rPr>
          <w:color w:val="2F2F2F"/>
        </w:rPr>
        <w:t>detail</w:t>
      </w:r>
      <w:r>
        <w:rPr>
          <w:color w:val="2F2F2F"/>
          <w:lang w:val="uk-UA"/>
        </w:rPr>
        <w:t xml:space="preserve"> </w:t>
      </w:r>
      <w:r>
        <w:rPr>
          <w:color w:val="2F2F2F"/>
        </w:rPr>
        <w:t>as</w:t>
      </w:r>
      <w:r>
        <w:rPr>
          <w:color w:val="2F2F2F"/>
          <w:lang w:val="uk-UA"/>
        </w:rPr>
        <w:t xml:space="preserve"> </w:t>
      </w:r>
      <w:r>
        <w:rPr>
          <w:color w:val="2F2F2F"/>
        </w:rPr>
        <w:t>needed</w:t>
      </w:r>
      <w:r>
        <w:rPr>
          <w:color w:val="2F2F2F"/>
          <w:lang w:val="uk-UA"/>
        </w:rPr>
        <w:t xml:space="preserve"> </w:t>
      </w:r>
      <w:r>
        <w:rPr>
          <w:color w:val="2F2F2F"/>
        </w:rPr>
        <w:t>your</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r>
        <w:rPr>
          <w:color w:val="2F2F2F"/>
        </w:rPr>
        <w:t>offerings</w:t>
      </w:r>
      <w:r>
        <w:rPr>
          <w:color w:val="2F2F2F"/>
          <w:lang w:val="uk-UA"/>
        </w:rPr>
        <w:t xml:space="preserve">. </w:t>
      </w:r>
      <w:r>
        <w:rPr>
          <w:color w:val="2F2F2F"/>
        </w:rPr>
        <w:t>If</w:t>
      </w:r>
      <w:r>
        <w:rPr>
          <w:color w:val="2F2F2F"/>
          <w:lang w:val="uk-UA"/>
        </w:rPr>
        <w:t xml:space="preserve"> </w:t>
      </w:r>
      <w:r>
        <w:rPr>
          <w:color w:val="2F2F2F"/>
        </w:rPr>
        <w:t>it</w:t>
      </w:r>
      <w:r>
        <w:rPr>
          <w:color w:val="2F2F2F"/>
          <w:lang w:val="uk-UA"/>
        </w:rPr>
        <w:t xml:space="preserve"> </w:t>
      </w:r>
      <w:r>
        <w:rPr>
          <w:color w:val="2F2F2F"/>
        </w:rPr>
        <w:t>is</w:t>
      </w:r>
      <w:r>
        <w:rPr>
          <w:color w:val="2F2F2F"/>
          <w:lang w:val="uk-UA"/>
        </w:rPr>
        <w:t xml:space="preserve"> </w:t>
      </w:r>
      <w:r>
        <w:rPr>
          <w:color w:val="2F2F2F"/>
        </w:rPr>
        <w:t>effective</w:t>
      </w:r>
      <w:r>
        <w:rPr>
          <w:color w:val="2F2F2F"/>
          <w:lang w:val="uk-UA"/>
        </w:rPr>
        <w:t xml:space="preserve"> </w:t>
      </w:r>
      <w:r>
        <w:rPr>
          <w:color w:val="2F2F2F"/>
        </w:rPr>
        <w:t>to</w:t>
      </w:r>
      <w:r>
        <w:rPr>
          <w:color w:val="2F2F2F"/>
          <w:lang w:val="uk-UA"/>
        </w:rPr>
        <w:t xml:space="preserve"> </w:t>
      </w:r>
      <w:r>
        <w:rPr>
          <w:color w:val="2F2F2F"/>
        </w:rPr>
        <w:t>include</w:t>
      </w:r>
      <w:r>
        <w:rPr>
          <w:color w:val="2F2F2F"/>
          <w:lang w:val="uk-UA"/>
        </w:rPr>
        <w:t xml:space="preserve"> </w:t>
      </w:r>
      <w:r>
        <w:rPr>
          <w:color w:val="2F2F2F"/>
        </w:rPr>
        <w:t>some</w:t>
      </w:r>
      <w:r>
        <w:rPr>
          <w:color w:val="2F2F2F"/>
          <w:lang w:val="uk-UA"/>
        </w:rPr>
        <w:t xml:space="preserve"> </w:t>
      </w:r>
      <w:r>
        <w:rPr>
          <w:color w:val="2F2F2F"/>
        </w:rPr>
        <w:t>pictures</w:t>
      </w:r>
      <w:r>
        <w:rPr>
          <w:color w:val="2F2F2F"/>
          <w:lang w:val="uk-UA"/>
        </w:rPr>
        <w:t xml:space="preserve">, </w:t>
      </w:r>
      <w:r>
        <w:rPr>
          <w:color w:val="2F2F2F"/>
        </w:rPr>
        <w:t>this</w:t>
      </w:r>
      <w:r>
        <w:rPr>
          <w:color w:val="2F2F2F"/>
          <w:lang w:val="uk-UA"/>
        </w:rPr>
        <w:t xml:space="preserve"> </w:t>
      </w:r>
      <w:r>
        <w:rPr>
          <w:color w:val="2F2F2F"/>
        </w:rPr>
        <w:t>would</w:t>
      </w:r>
      <w:r>
        <w:rPr>
          <w:color w:val="2F2F2F"/>
          <w:lang w:val="uk-UA"/>
        </w:rPr>
        <w:t xml:space="preserve"> </w:t>
      </w:r>
      <w:r>
        <w:rPr>
          <w:color w:val="2F2F2F"/>
        </w:rPr>
        <w:t>be</w:t>
      </w:r>
      <w:r>
        <w:rPr>
          <w:color w:val="2F2F2F"/>
          <w:lang w:val="uk-UA"/>
        </w:rPr>
        <w:t xml:space="preserve"> a </w:t>
      </w:r>
      <w:r>
        <w:rPr>
          <w:color w:val="2F2F2F"/>
        </w:rPr>
        <w:t>good</w:t>
      </w:r>
      <w:r>
        <w:rPr>
          <w:color w:val="2F2F2F"/>
          <w:lang w:val="uk-UA"/>
        </w:rPr>
        <w:t xml:space="preserve"> </w:t>
      </w:r>
      <w:r>
        <w:rPr>
          <w:color w:val="2F2F2F"/>
        </w:rPr>
        <w:t>place</w:t>
      </w:r>
      <w:r>
        <w:rPr>
          <w:color w:val="2F2F2F"/>
          <w:lang w:val="uk-UA"/>
        </w:rPr>
        <w:t>.</w:t>
      </w:r>
    </w:p>
    <w:p w14:paraId="2CB3A9B5" w14:textId="77777777" w:rsidR="00B53018" w:rsidRDefault="00B53018" w:rsidP="00B53018">
      <w:pPr>
        <w:pStyle w:val="ad"/>
      </w:pPr>
      <w:r>
        <w:rPr>
          <w:color w:val="D83B01"/>
        </w:rPr>
        <w:t>·</w:t>
      </w:r>
      <w:r>
        <w:rPr>
          <w:color w:val="D83B01"/>
        </w:rPr>
        <w:tab/>
      </w:r>
      <w:r>
        <w:rPr>
          <w:b/>
          <w:bCs/>
          <w:color w:val="D83B01"/>
          <w:lang w:val="uk-UA"/>
        </w:rPr>
        <w:t xml:space="preserve">Key </w:t>
      </w:r>
      <w:r>
        <w:rPr>
          <w:b/>
          <w:bCs/>
          <w:color w:val="D83B01"/>
        </w:rPr>
        <w:t>Participants</w:t>
      </w:r>
      <w:r>
        <w:rPr>
          <w:b/>
          <w:bCs/>
          <w:color w:val="D83B01"/>
          <w:lang w:val="uk-UA"/>
        </w:rPr>
        <w:t>:</w:t>
      </w:r>
      <w:r>
        <w:rPr>
          <w:color w:val="D83B01"/>
          <w:lang w:val="uk-UA"/>
        </w:rPr>
        <w:t xml:space="preserve"> </w:t>
      </w:r>
      <w:r>
        <w:rPr>
          <w:color w:val="2F2F2F"/>
          <w:lang w:val="uk-UA"/>
        </w:rPr>
        <w:t xml:space="preserve">In </w:t>
      </w:r>
      <w:r>
        <w:rPr>
          <w:color w:val="2F2F2F"/>
        </w:rPr>
        <w:t>some</w:t>
      </w:r>
      <w:r>
        <w:rPr>
          <w:color w:val="2F2F2F"/>
          <w:lang w:val="uk-UA"/>
        </w:rPr>
        <w:t xml:space="preserve"> </w:t>
      </w:r>
      <w:r>
        <w:rPr>
          <w:color w:val="2F2F2F"/>
        </w:rPr>
        <w:t>businesses</w:t>
      </w:r>
      <w:r>
        <w:rPr>
          <w:color w:val="2F2F2F"/>
          <w:lang w:val="uk-UA"/>
        </w:rPr>
        <w:t xml:space="preserve">, </w:t>
      </w:r>
      <w:r>
        <w:rPr>
          <w:color w:val="2F2F2F"/>
        </w:rPr>
        <w:t>products</w:t>
      </w:r>
      <w:r>
        <w:rPr>
          <w:color w:val="2F2F2F"/>
          <w:lang w:val="uk-UA"/>
        </w:rPr>
        <w:t xml:space="preserve"> </w:t>
      </w:r>
      <w:r>
        <w:rPr>
          <w:color w:val="2F2F2F"/>
        </w:rPr>
        <w:t>are</w:t>
      </w:r>
      <w:r>
        <w:rPr>
          <w:color w:val="2F2F2F"/>
          <w:lang w:val="uk-UA"/>
        </w:rPr>
        <w:t xml:space="preserve"> </w:t>
      </w:r>
      <w:r>
        <w:rPr>
          <w:color w:val="2F2F2F"/>
        </w:rPr>
        <w:t>custom</w:t>
      </w:r>
      <w:r>
        <w:rPr>
          <w:color w:val="2F2F2F"/>
          <w:lang w:val="uk-UA"/>
        </w:rPr>
        <w:t xml:space="preserve"> </w:t>
      </w:r>
      <w:r>
        <w:rPr>
          <w:color w:val="2F2F2F"/>
        </w:rPr>
        <w:t>made</w:t>
      </w:r>
      <w:r>
        <w:rPr>
          <w:color w:val="2F2F2F"/>
          <w:lang w:val="uk-UA"/>
        </w:rPr>
        <w:t xml:space="preserve"> </w:t>
      </w:r>
      <w:r>
        <w:rPr>
          <w:color w:val="2F2F2F"/>
        </w:rPr>
        <w:t>and</w:t>
      </w:r>
      <w:r>
        <w:rPr>
          <w:color w:val="2F2F2F"/>
          <w:lang w:val="uk-UA"/>
        </w:rPr>
        <w:t xml:space="preserve"> </w:t>
      </w:r>
      <w:r>
        <w:rPr>
          <w:color w:val="2F2F2F"/>
        </w:rPr>
        <w:t>any</w:t>
      </w:r>
      <w:r>
        <w:rPr>
          <w:color w:val="2F2F2F"/>
          <w:lang w:val="uk-UA"/>
        </w:rPr>
        <w:t xml:space="preserve"> </w:t>
      </w:r>
      <w:r>
        <w:rPr>
          <w:color w:val="2F2F2F"/>
        </w:rPr>
        <w:t>break</w:t>
      </w:r>
      <w:r>
        <w:rPr>
          <w:color w:val="2F2F2F"/>
          <w:lang w:val="uk-UA"/>
        </w:rPr>
        <w:t xml:space="preserve"> in </w:t>
      </w:r>
      <w:r>
        <w:rPr>
          <w:color w:val="2F2F2F"/>
        </w:rPr>
        <w:t>their</w:t>
      </w:r>
      <w:r>
        <w:rPr>
          <w:color w:val="2F2F2F"/>
          <w:lang w:val="uk-UA"/>
        </w:rPr>
        <w:t xml:space="preserve"> </w:t>
      </w:r>
      <w:r>
        <w:rPr>
          <w:color w:val="2F2F2F"/>
        </w:rPr>
        <w:t>supply</w:t>
      </w:r>
      <w:r>
        <w:rPr>
          <w:color w:val="2F2F2F"/>
          <w:lang w:val="uk-UA"/>
        </w:rPr>
        <w:t xml:space="preserve"> </w:t>
      </w:r>
      <w:r>
        <w:rPr>
          <w:color w:val="2F2F2F"/>
        </w:rPr>
        <w:t>will</w:t>
      </w:r>
      <w:r>
        <w:rPr>
          <w:color w:val="2F2F2F"/>
          <w:lang w:val="uk-UA"/>
        </w:rPr>
        <w:t xml:space="preserve"> </w:t>
      </w:r>
      <w:r>
        <w:rPr>
          <w:color w:val="2F2F2F"/>
        </w:rPr>
        <w:t>impact</w:t>
      </w:r>
      <w:r>
        <w:rPr>
          <w:color w:val="2F2F2F"/>
          <w:lang w:val="uk-UA"/>
        </w:rPr>
        <w:t xml:space="preserve"> </w:t>
      </w:r>
      <w:r>
        <w:rPr>
          <w:color w:val="2F2F2F"/>
        </w:rPr>
        <w:t>the</w:t>
      </w:r>
      <w:r>
        <w:rPr>
          <w:color w:val="2F2F2F"/>
          <w:lang w:val="uk-UA"/>
        </w:rPr>
        <w:t xml:space="preserve"> </w:t>
      </w:r>
      <w:r>
        <w:rPr>
          <w:color w:val="2F2F2F"/>
        </w:rPr>
        <w:t>business</w:t>
      </w:r>
      <w:r>
        <w:rPr>
          <w:color w:val="2F2F2F"/>
          <w:lang w:val="uk-UA"/>
        </w:rPr>
        <w:t xml:space="preserve">. </w:t>
      </w:r>
      <w:r>
        <w:rPr>
          <w:color w:val="2F2F2F"/>
        </w:rPr>
        <w:t>There</w:t>
      </w:r>
      <w:r>
        <w:rPr>
          <w:color w:val="2F2F2F"/>
          <w:lang w:val="uk-UA"/>
        </w:rPr>
        <w:t xml:space="preserve"> </w:t>
      </w:r>
      <w:r>
        <w:rPr>
          <w:color w:val="2F2F2F"/>
        </w:rPr>
        <w:t>may</w:t>
      </w:r>
      <w:r>
        <w:rPr>
          <w:color w:val="2F2F2F"/>
          <w:lang w:val="uk-UA"/>
        </w:rPr>
        <w:t xml:space="preserve"> </w:t>
      </w:r>
      <w:r>
        <w:rPr>
          <w:color w:val="2F2F2F"/>
        </w:rPr>
        <w:t>be</w:t>
      </w:r>
      <w:r>
        <w:rPr>
          <w:color w:val="2F2F2F"/>
          <w:lang w:val="uk-UA"/>
        </w:rPr>
        <w:t xml:space="preserve"> </w:t>
      </w:r>
      <w:r>
        <w:rPr>
          <w:color w:val="2F2F2F"/>
        </w:rPr>
        <w:t>key</w:t>
      </w:r>
      <w:r>
        <w:rPr>
          <w:color w:val="2F2F2F"/>
          <w:lang w:val="uk-UA"/>
        </w:rPr>
        <w:t xml:space="preserve"> </w:t>
      </w:r>
      <w:r>
        <w:rPr>
          <w:color w:val="2F2F2F"/>
        </w:rPr>
        <w:t>contributors</w:t>
      </w:r>
      <w:r>
        <w:rPr>
          <w:color w:val="2F2F2F"/>
          <w:lang w:val="uk-UA"/>
        </w:rPr>
        <w:t xml:space="preserve"> </w:t>
      </w:r>
      <w:r>
        <w:rPr>
          <w:color w:val="2F2F2F"/>
        </w:rPr>
        <w:t>to</w:t>
      </w:r>
      <w:r>
        <w:rPr>
          <w:color w:val="2F2F2F"/>
          <w:lang w:val="uk-UA"/>
        </w:rPr>
        <w:t xml:space="preserve"> a </w:t>
      </w:r>
      <w:r>
        <w:rPr>
          <w:color w:val="2F2F2F"/>
        </w:rPr>
        <w:t>service</w:t>
      </w:r>
      <w:r>
        <w:rPr>
          <w:color w:val="2F2F2F"/>
          <w:lang w:val="uk-UA"/>
        </w:rPr>
        <w:t xml:space="preserve"> </w:t>
      </w:r>
      <w:r>
        <w:rPr>
          <w:color w:val="2F2F2F"/>
        </w:rPr>
        <w:t>you</w:t>
      </w:r>
      <w:r>
        <w:rPr>
          <w:color w:val="2F2F2F"/>
          <w:lang w:val="uk-UA"/>
        </w:rPr>
        <w:t xml:space="preserve"> </w:t>
      </w:r>
      <w:r>
        <w:rPr>
          <w:color w:val="2F2F2F"/>
        </w:rPr>
        <w:t>offer</w:t>
      </w:r>
      <w:r>
        <w:rPr>
          <w:color w:val="2F2F2F"/>
          <w:lang w:val="uk-UA"/>
        </w:rPr>
        <w:t xml:space="preserve">, </w:t>
      </w:r>
      <w:r>
        <w:rPr>
          <w:color w:val="2F2F2F"/>
        </w:rPr>
        <w:t>so</w:t>
      </w:r>
      <w:r>
        <w:rPr>
          <w:color w:val="2F2F2F"/>
          <w:lang w:val="uk-UA"/>
        </w:rPr>
        <w:t xml:space="preserve"> </w:t>
      </w:r>
      <w:r>
        <w:rPr>
          <w:color w:val="2F2F2F"/>
        </w:rPr>
        <w:t>it</w:t>
      </w:r>
      <w:r>
        <w:rPr>
          <w:color w:val="2F2F2F"/>
          <w:lang w:val="uk-UA"/>
        </w:rPr>
        <w:t>’</w:t>
      </w:r>
      <w:r>
        <w:rPr>
          <w:color w:val="2F2F2F"/>
        </w:rPr>
        <w:t>s</w:t>
      </w:r>
      <w:r>
        <w:rPr>
          <w:color w:val="2F2F2F"/>
          <w:lang w:val="uk-UA"/>
        </w:rPr>
        <w:t xml:space="preserve"> </w:t>
      </w:r>
      <w:r>
        <w:rPr>
          <w:color w:val="2F2F2F"/>
        </w:rPr>
        <w:t>important</w:t>
      </w:r>
      <w:r>
        <w:rPr>
          <w:color w:val="2F2F2F"/>
          <w:lang w:val="uk-UA"/>
        </w:rPr>
        <w:t xml:space="preserve"> </w:t>
      </w:r>
      <w:r>
        <w:rPr>
          <w:color w:val="2F2F2F"/>
        </w:rPr>
        <w:t>to</w:t>
      </w:r>
      <w:r>
        <w:rPr>
          <w:color w:val="2F2F2F"/>
          <w:lang w:val="uk-UA"/>
        </w:rPr>
        <w:t xml:space="preserve"> </w:t>
      </w:r>
      <w:r>
        <w:rPr>
          <w:color w:val="2F2F2F"/>
        </w:rPr>
        <w:t>identify</w:t>
      </w:r>
      <w:r>
        <w:rPr>
          <w:color w:val="2F2F2F"/>
          <w:lang w:val="uk-UA"/>
        </w:rPr>
        <w:t xml:space="preserve"> </w:t>
      </w:r>
      <w:r>
        <w:rPr>
          <w:color w:val="2F2F2F"/>
        </w:rPr>
        <w:t>them</w:t>
      </w:r>
      <w:r>
        <w:rPr>
          <w:color w:val="2F2F2F"/>
          <w:lang w:val="uk-UA"/>
        </w:rPr>
        <w:t xml:space="preserve">. </w:t>
      </w:r>
      <w:r>
        <w:rPr>
          <w:color w:val="2F2F2F"/>
        </w:rPr>
        <w:t>Identify</w:t>
      </w:r>
      <w:r>
        <w:rPr>
          <w:color w:val="2F2F2F"/>
          <w:lang w:val="uk-UA"/>
        </w:rPr>
        <w:t xml:space="preserve"> </w:t>
      </w:r>
      <w:r>
        <w:rPr>
          <w:color w:val="2F2F2F"/>
        </w:rPr>
        <w:t>any</w:t>
      </w:r>
      <w:r>
        <w:rPr>
          <w:color w:val="2F2F2F"/>
          <w:lang w:val="uk-UA"/>
        </w:rPr>
        <w:t xml:space="preserve"> </w:t>
      </w:r>
      <w:r>
        <w:rPr>
          <w:color w:val="2F2F2F"/>
        </w:rPr>
        <w:t>strategic</w:t>
      </w:r>
      <w:r>
        <w:rPr>
          <w:color w:val="2F2F2F"/>
          <w:lang w:val="uk-UA"/>
        </w:rPr>
        <w:t xml:space="preserve"> </w:t>
      </w:r>
      <w:r>
        <w:rPr>
          <w:color w:val="2F2F2F"/>
        </w:rPr>
        <w:t>partners</w:t>
      </w:r>
      <w:r>
        <w:rPr>
          <w:color w:val="2F2F2F"/>
          <w:lang w:val="uk-UA"/>
        </w:rPr>
        <w:t xml:space="preserve"> in </w:t>
      </w:r>
      <w:r>
        <w:rPr>
          <w:color w:val="2F2F2F"/>
        </w:rPr>
        <w:t>your</w:t>
      </w:r>
      <w:r>
        <w:rPr>
          <w:color w:val="2F2F2F"/>
          <w:lang w:val="uk-UA"/>
        </w:rPr>
        <w:t xml:space="preserve"> </w:t>
      </w:r>
      <w:r>
        <w:rPr>
          <w:color w:val="2F2F2F"/>
        </w:rPr>
        <w:t>business</w:t>
      </w:r>
      <w:r>
        <w:rPr>
          <w:color w:val="2F2F2F"/>
          <w:lang w:val="uk-UA"/>
        </w:rPr>
        <w:t xml:space="preserve">, </w:t>
      </w:r>
      <w:r>
        <w:rPr>
          <w:color w:val="2F2F2F"/>
        </w:rPr>
        <w:t>such</w:t>
      </w:r>
      <w:r>
        <w:rPr>
          <w:color w:val="2F2F2F"/>
          <w:lang w:val="uk-UA"/>
        </w:rPr>
        <w:t xml:space="preserve"> </w:t>
      </w:r>
      <w:r>
        <w:rPr>
          <w:color w:val="2F2F2F"/>
        </w:rPr>
        <w:t>as</w:t>
      </w:r>
      <w:r>
        <w:rPr>
          <w:color w:val="2F2F2F"/>
          <w:lang w:val="uk-UA"/>
        </w:rPr>
        <w:t xml:space="preserve"> </w:t>
      </w:r>
      <w:r>
        <w:rPr>
          <w:color w:val="2F2F2F"/>
        </w:rPr>
        <w:t>critical</w:t>
      </w:r>
      <w:r>
        <w:rPr>
          <w:color w:val="2F2F2F"/>
          <w:lang w:val="uk-UA"/>
        </w:rPr>
        <w:t xml:space="preserve"> </w:t>
      </w:r>
      <w:r>
        <w:rPr>
          <w:color w:val="2F2F2F"/>
        </w:rPr>
        <w:t>suppliers</w:t>
      </w:r>
      <w:r>
        <w:rPr>
          <w:color w:val="2F2F2F"/>
          <w:lang w:val="uk-UA"/>
        </w:rPr>
        <w:t xml:space="preserve">, </w:t>
      </w:r>
      <w:r>
        <w:rPr>
          <w:color w:val="2F2F2F"/>
        </w:rPr>
        <w:t>distributors</w:t>
      </w:r>
      <w:r>
        <w:rPr>
          <w:color w:val="2F2F2F"/>
          <w:lang w:val="uk-UA"/>
        </w:rPr>
        <w:t xml:space="preserve">, </w:t>
      </w:r>
      <w:r>
        <w:rPr>
          <w:color w:val="2F2F2F"/>
        </w:rPr>
        <w:t>referral</w:t>
      </w:r>
      <w:r>
        <w:rPr>
          <w:color w:val="2F2F2F"/>
          <w:lang w:val="uk-UA"/>
        </w:rPr>
        <w:t xml:space="preserve"> </w:t>
      </w:r>
      <w:r>
        <w:rPr>
          <w:color w:val="2F2F2F"/>
        </w:rPr>
        <w:t>partners</w:t>
      </w:r>
      <w:r>
        <w:rPr>
          <w:color w:val="2F2F2F"/>
          <w:lang w:val="uk-UA"/>
        </w:rPr>
        <w:t xml:space="preserve"> </w:t>
      </w:r>
      <w:r>
        <w:rPr>
          <w:color w:val="2F2F2F"/>
        </w:rPr>
        <w:t>or</w:t>
      </w:r>
      <w:r>
        <w:rPr>
          <w:color w:val="2F2F2F"/>
          <w:lang w:val="uk-UA"/>
        </w:rPr>
        <w:t xml:space="preserve"> </w:t>
      </w:r>
      <w:r>
        <w:rPr>
          <w:color w:val="2F2F2F"/>
        </w:rPr>
        <w:t>any</w:t>
      </w:r>
      <w:r>
        <w:rPr>
          <w:color w:val="2F2F2F"/>
          <w:lang w:val="uk-UA"/>
        </w:rPr>
        <w:t xml:space="preserve"> </w:t>
      </w:r>
      <w:r>
        <w:rPr>
          <w:color w:val="2F2F2F"/>
        </w:rPr>
        <w:t>others</w:t>
      </w:r>
      <w:r>
        <w:rPr>
          <w:color w:val="2F2F2F"/>
          <w:lang w:val="uk-UA"/>
        </w:rPr>
        <w:t>.</w:t>
      </w:r>
    </w:p>
    <w:p w14:paraId="26754E1F" w14:textId="77777777" w:rsidR="00B53018" w:rsidRDefault="00B53018" w:rsidP="00B53018">
      <w:pPr>
        <w:pStyle w:val="ad"/>
      </w:pPr>
      <w:r>
        <w:rPr>
          <w:b/>
          <w:bCs/>
          <w:color w:val="D83B01"/>
        </w:rPr>
        <w:t>Pricing</w:t>
      </w:r>
      <w:r>
        <w:rPr>
          <w:b/>
          <w:bCs/>
          <w:color w:val="D83B01"/>
          <w:lang w:val="uk-UA"/>
        </w:rPr>
        <w:t>:</w:t>
      </w:r>
      <w:r>
        <w:rPr>
          <w:color w:val="D83B01"/>
          <w:lang w:val="uk-UA"/>
        </w:rPr>
        <w:t xml:space="preserve"> </w:t>
      </w:r>
      <w:r>
        <w:rPr>
          <w:color w:val="2F2F2F"/>
        </w:rPr>
        <w:t>Provide</w:t>
      </w:r>
      <w:r>
        <w:rPr>
          <w:color w:val="2F2F2F"/>
          <w:lang w:val="uk-UA"/>
        </w:rPr>
        <w:t xml:space="preserve"> </w:t>
      </w:r>
      <w:r>
        <w:rPr>
          <w:color w:val="2F2F2F"/>
        </w:rPr>
        <w:t>your</w:t>
      </w:r>
      <w:r>
        <w:rPr>
          <w:color w:val="2F2F2F"/>
          <w:lang w:val="uk-UA"/>
        </w:rPr>
        <w:t xml:space="preserve"> </w:t>
      </w:r>
      <w:r>
        <w:rPr>
          <w:color w:val="2F2F2F"/>
        </w:rPr>
        <w:t>product</w:t>
      </w:r>
      <w:r>
        <w:rPr>
          <w:color w:val="2F2F2F"/>
          <w:lang w:val="uk-UA"/>
        </w:rPr>
        <w:t>’</w:t>
      </w:r>
      <w:r>
        <w:rPr>
          <w:color w:val="2F2F2F"/>
        </w:rPr>
        <w:t>s</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w:t>
      </w:r>
      <w:r>
        <w:rPr>
          <w:color w:val="2F2F2F"/>
        </w:rPr>
        <w:t>s</w:t>
      </w:r>
      <w:r>
        <w:rPr>
          <w:color w:val="2F2F2F"/>
          <w:lang w:val="uk-UA"/>
        </w:rPr>
        <w:t xml:space="preserve"> </w:t>
      </w:r>
      <w:r>
        <w:rPr>
          <w:color w:val="2F2F2F"/>
        </w:rPr>
        <w:t>pricing</w:t>
      </w:r>
      <w:r>
        <w:rPr>
          <w:color w:val="2F2F2F"/>
          <w:lang w:val="uk-UA"/>
        </w:rPr>
        <w:t xml:space="preserve">, </w:t>
      </w:r>
      <w:r>
        <w:rPr>
          <w:color w:val="2F2F2F"/>
        </w:rPr>
        <w:t>gross</w:t>
      </w:r>
      <w:r>
        <w:rPr>
          <w:color w:val="2F2F2F"/>
          <w:lang w:val="uk-UA"/>
        </w:rPr>
        <w:t xml:space="preserve"> </w:t>
      </w:r>
      <w:r>
        <w:rPr>
          <w:color w:val="2F2F2F"/>
        </w:rPr>
        <w:t>margin</w:t>
      </w:r>
      <w:r>
        <w:rPr>
          <w:color w:val="2F2F2F"/>
          <w:lang w:val="uk-UA"/>
        </w:rPr>
        <w:t xml:space="preserve"> </w:t>
      </w:r>
      <w:r>
        <w:rPr>
          <w:color w:val="2F2F2F"/>
        </w:rPr>
        <w:t>projections</w:t>
      </w:r>
      <w:r>
        <w:rPr>
          <w:color w:val="2F2F2F"/>
          <w:lang w:val="uk-UA"/>
        </w:rPr>
        <w:t xml:space="preserve">, </w:t>
      </w:r>
      <w:r>
        <w:rPr>
          <w:color w:val="2F2F2F"/>
        </w:rPr>
        <w:t>and</w:t>
      </w:r>
      <w:r>
        <w:rPr>
          <w:color w:val="2F2F2F"/>
          <w:lang w:val="uk-UA"/>
        </w:rPr>
        <w:t xml:space="preserve"> </w:t>
      </w:r>
      <w:r>
        <w:rPr>
          <w:color w:val="2F2F2F"/>
        </w:rPr>
        <w:t>any</w:t>
      </w:r>
      <w:r>
        <w:rPr>
          <w:color w:val="2F2F2F"/>
          <w:lang w:val="uk-UA"/>
        </w:rPr>
        <w:t xml:space="preserve"> </w:t>
      </w:r>
      <w:r>
        <w:rPr>
          <w:color w:val="2F2F2F"/>
        </w:rPr>
        <w:t>upgrade</w:t>
      </w:r>
      <w:r>
        <w:rPr>
          <w:color w:val="2F2F2F"/>
          <w:lang w:val="uk-UA"/>
        </w:rPr>
        <w:t xml:space="preserve"> </w:t>
      </w:r>
      <w:r>
        <w:rPr>
          <w:color w:val="2F2F2F"/>
        </w:rPr>
        <w:t>paths</w:t>
      </w:r>
      <w:r>
        <w:rPr>
          <w:color w:val="2F2F2F"/>
          <w:lang w:val="uk-UA"/>
        </w:rPr>
        <w:t xml:space="preserve">. </w:t>
      </w:r>
      <w:r>
        <w:rPr>
          <w:color w:val="2F2F2F"/>
        </w:rPr>
        <w:t>If</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a </w:t>
      </w:r>
      <w:r>
        <w:rPr>
          <w:color w:val="2F2F2F"/>
        </w:rPr>
        <w:t>retail</w:t>
      </w:r>
      <w:r>
        <w:rPr>
          <w:color w:val="2F2F2F"/>
          <w:lang w:val="uk-UA"/>
        </w:rPr>
        <w:t xml:space="preserve"> </w:t>
      </w:r>
      <w:r>
        <w:rPr>
          <w:color w:val="2F2F2F"/>
        </w:rPr>
        <w:t>store</w:t>
      </w:r>
      <w:r>
        <w:rPr>
          <w:color w:val="2F2F2F"/>
          <w:lang w:val="uk-UA"/>
        </w:rPr>
        <w:t xml:space="preserve">, </w:t>
      </w:r>
      <w:r>
        <w:rPr>
          <w:color w:val="2F2F2F"/>
        </w:rPr>
        <w:t>describe</w:t>
      </w:r>
      <w:r>
        <w:rPr>
          <w:color w:val="2F2F2F"/>
          <w:lang w:val="uk-UA"/>
        </w:rPr>
        <w:t xml:space="preserve"> </w:t>
      </w:r>
      <w:r>
        <w:rPr>
          <w:color w:val="2F2F2F"/>
        </w:rPr>
        <w:t>why</w:t>
      </w:r>
      <w:r>
        <w:rPr>
          <w:color w:val="2F2F2F"/>
          <w:lang w:val="uk-UA"/>
        </w:rPr>
        <w:t xml:space="preserve"> </w:t>
      </w:r>
      <w:r>
        <w:rPr>
          <w:color w:val="2F2F2F"/>
        </w:rPr>
        <w:t>your</w:t>
      </w:r>
      <w:r>
        <w:rPr>
          <w:color w:val="2F2F2F"/>
          <w:lang w:val="uk-UA"/>
        </w:rPr>
        <w:t xml:space="preserve"> </w:t>
      </w:r>
      <w:r>
        <w:rPr>
          <w:color w:val="2F2F2F"/>
        </w:rPr>
        <w:t>pricing</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attractive</w:t>
      </w:r>
      <w:r>
        <w:rPr>
          <w:color w:val="2F2F2F"/>
          <w:lang w:val="uk-UA"/>
        </w:rPr>
        <w:t xml:space="preserve"> </w:t>
      </w:r>
      <w:r>
        <w:rPr>
          <w:color w:val="2F2F2F"/>
        </w:rPr>
        <w:t>to</w:t>
      </w:r>
      <w:r>
        <w:rPr>
          <w:color w:val="2F2F2F"/>
          <w:lang w:val="uk-UA"/>
        </w:rPr>
        <w:t xml:space="preserve"> </w:t>
      </w:r>
      <w:r>
        <w:rPr>
          <w:color w:val="2F2F2F"/>
        </w:rPr>
        <w:t>your</w:t>
      </w:r>
      <w:r>
        <w:rPr>
          <w:color w:val="2F2F2F"/>
          <w:lang w:val="uk-UA"/>
        </w:rPr>
        <w:t xml:space="preserve"> </w:t>
      </w:r>
      <w:r>
        <w:rPr>
          <w:color w:val="2F2F2F"/>
        </w:rPr>
        <w:t>target</w:t>
      </w:r>
      <w:r>
        <w:rPr>
          <w:color w:val="2F2F2F"/>
          <w:lang w:val="uk-UA"/>
        </w:rPr>
        <w:t xml:space="preserve"> </w:t>
      </w:r>
      <w:r>
        <w:rPr>
          <w:color w:val="2F2F2F"/>
        </w:rPr>
        <w:t>market</w:t>
      </w:r>
      <w:r>
        <w:rPr>
          <w:color w:val="2F2F2F"/>
          <w:lang w:val="uk-UA"/>
        </w:rPr>
        <w:t>.</w:t>
      </w:r>
    </w:p>
  </w:comment>
  <w:comment w:id="3" w:author="Автор" w:initials="A">
    <w:p w14:paraId="0CE7CBB0" w14:textId="77777777" w:rsidR="005E7D9F" w:rsidRDefault="005E7D9F" w:rsidP="005E7D9F">
      <w:pPr>
        <w:pStyle w:val="ad"/>
      </w:pPr>
      <w:r>
        <w:rPr>
          <w:rStyle w:val="ac"/>
        </w:rPr>
        <w:annotationRef/>
      </w:r>
      <w:r>
        <w:rPr>
          <w:color w:val="2F2F2F"/>
          <w:lang w:val="uk-UA"/>
        </w:rPr>
        <w:t xml:space="preserve">The Market Analysis </w:t>
      </w:r>
      <w:r>
        <w:rPr>
          <w:color w:val="2F2F2F"/>
        </w:rPr>
        <w:t>provides</w:t>
      </w:r>
      <w:r>
        <w:rPr>
          <w:color w:val="2F2F2F"/>
          <w:lang w:val="uk-UA"/>
        </w:rPr>
        <w:t xml:space="preserve"> </w:t>
      </w:r>
      <w:r>
        <w:rPr>
          <w:color w:val="2F2F2F"/>
        </w:rPr>
        <w:t>the</w:t>
      </w:r>
      <w:r>
        <w:rPr>
          <w:color w:val="2F2F2F"/>
          <w:lang w:val="uk-UA"/>
        </w:rPr>
        <w:t xml:space="preserve"> </w:t>
      </w:r>
      <w:r>
        <w:rPr>
          <w:color w:val="2F2F2F"/>
        </w:rPr>
        <w:t>reader</w:t>
      </w:r>
      <w:r>
        <w:rPr>
          <w:color w:val="2F2F2F"/>
          <w:lang w:val="uk-UA"/>
        </w:rPr>
        <w:t xml:space="preserve"> </w:t>
      </w:r>
      <w:r>
        <w:rPr>
          <w:color w:val="2F2F2F"/>
        </w:rPr>
        <w:t>an</w:t>
      </w:r>
      <w:r>
        <w:rPr>
          <w:color w:val="2F2F2F"/>
          <w:lang w:val="uk-UA"/>
        </w:rPr>
        <w:t xml:space="preserve"> </w:t>
      </w:r>
      <w:r>
        <w:rPr>
          <w:color w:val="2F2F2F"/>
        </w:rPr>
        <w:t>understanding</w:t>
      </w:r>
      <w:r>
        <w:rPr>
          <w:color w:val="2F2F2F"/>
          <w:lang w:val="uk-UA"/>
        </w:rPr>
        <w:t xml:space="preserve"> of </w:t>
      </w:r>
      <w:r>
        <w:rPr>
          <w:color w:val="2F2F2F"/>
        </w:rPr>
        <w:t>how</w:t>
      </w:r>
      <w:r>
        <w:rPr>
          <w:color w:val="2F2F2F"/>
          <w:lang w:val="uk-UA"/>
        </w:rPr>
        <w:t xml:space="preserve"> </w:t>
      </w:r>
      <w:r>
        <w:rPr>
          <w:color w:val="2F2F2F"/>
        </w:rPr>
        <w:t>well</w:t>
      </w:r>
      <w:r>
        <w:rPr>
          <w:color w:val="2F2F2F"/>
          <w:lang w:val="uk-UA"/>
        </w:rPr>
        <w:t xml:space="preserve"> </w:t>
      </w:r>
      <w:r>
        <w:rPr>
          <w:color w:val="2F2F2F"/>
        </w:rPr>
        <w:t>you</w:t>
      </w:r>
      <w:r>
        <w:rPr>
          <w:color w:val="2F2F2F"/>
          <w:lang w:val="uk-UA"/>
        </w:rPr>
        <w:t xml:space="preserve"> </w:t>
      </w:r>
      <w:r>
        <w:rPr>
          <w:color w:val="2F2F2F"/>
        </w:rPr>
        <w:t>know</w:t>
      </w:r>
      <w:r>
        <w:rPr>
          <w:color w:val="2F2F2F"/>
          <w:lang w:val="uk-UA"/>
        </w:rPr>
        <w:t xml:space="preserve"> </w:t>
      </w:r>
      <w:r>
        <w:rPr>
          <w:color w:val="2F2F2F"/>
        </w:rPr>
        <w:t>your</w:t>
      </w:r>
      <w:r>
        <w:rPr>
          <w:color w:val="2F2F2F"/>
          <w:lang w:val="uk-UA"/>
        </w:rPr>
        <w:t xml:space="preserve"> </w:t>
      </w:r>
      <w:r>
        <w:rPr>
          <w:color w:val="2F2F2F"/>
        </w:rPr>
        <w:t>market</w:t>
      </w:r>
      <w:r>
        <w:rPr>
          <w:color w:val="2F2F2F"/>
          <w:lang w:val="uk-UA"/>
        </w:rPr>
        <w:t xml:space="preserve"> </w:t>
      </w:r>
      <w:r>
        <w:rPr>
          <w:color w:val="2F2F2F"/>
        </w:rPr>
        <w:t>and</w:t>
      </w:r>
      <w:r>
        <w:rPr>
          <w:color w:val="2F2F2F"/>
          <w:lang w:val="uk-UA"/>
        </w:rPr>
        <w:t xml:space="preserve"> </w:t>
      </w:r>
      <w:r>
        <w:rPr>
          <w:color w:val="2F2F2F"/>
        </w:rPr>
        <w:t>if</w:t>
      </w:r>
      <w:r>
        <w:rPr>
          <w:color w:val="2F2F2F"/>
          <w:lang w:val="uk-UA"/>
        </w:rPr>
        <w:t xml:space="preserve"> </w:t>
      </w:r>
      <w:r>
        <w:rPr>
          <w:color w:val="2F2F2F"/>
        </w:rPr>
        <w:t>it</w:t>
      </w:r>
      <w:r>
        <w:rPr>
          <w:color w:val="2F2F2F"/>
          <w:lang w:val="uk-UA"/>
        </w:rPr>
        <w:t>’</w:t>
      </w:r>
      <w:r>
        <w:rPr>
          <w:color w:val="2F2F2F"/>
        </w:rPr>
        <w:t>s</w:t>
      </w:r>
      <w:r>
        <w:rPr>
          <w:color w:val="2F2F2F"/>
          <w:lang w:val="uk-UA"/>
        </w:rPr>
        <w:t xml:space="preserve"> </w:t>
      </w:r>
      <w:r>
        <w:rPr>
          <w:color w:val="2F2F2F"/>
        </w:rPr>
        <w:t>big</w:t>
      </w:r>
      <w:r>
        <w:rPr>
          <w:color w:val="2F2F2F"/>
          <w:lang w:val="uk-UA"/>
        </w:rPr>
        <w:t xml:space="preserve"> </w:t>
      </w:r>
      <w:r>
        <w:rPr>
          <w:color w:val="2F2F2F"/>
        </w:rPr>
        <w:t>enough</w:t>
      </w:r>
      <w:r>
        <w:rPr>
          <w:color w:val="2F2F2F"/>
          <w:lang w:val="uk-UA"/>
        </w:rPr>
        <w:t xml:space="preserve"> </w:t>
      </w:r>
      <w:r>
        <w:rPr>
          <w:color w:val="2F2F2F"/>
        </w:rPr>
        <w:t>to</w:t>
      </w:r>
      <w:r>
        <w:rPr>
          <w:color w:val="2F2F2F"/>
          <w:lang w:val="uk-UA"/>
        </w:rPr>
        <w:t xml:space="preserve"> support </w:t>
      </w:r>
      <w:r>
        <w:rPr>
          <w:color w:val="2F2F2F"/>
        </w:rPr>
        <w:t>your</w:t>
      </w:r>
      <w:r>
        <w:rPr>
          <w:color w:val="2F2F2F"/>
          <w:lang w:val="uk-UA"/>
        </w:rPr>
        <w:t xml:space="preserve"> </w:t>
      </w:r>
      <w:r>
        <w:rPr>
          <w:color w:val="2F2F2F"/>
        </w:rPr>
        <w:t>business</w:t>
      </w:r>
      <w:r>
        <w:rPr>
          <w:color w:val="2F2F2F"/>
          <w:lang w:val="uk-UA"/>
        </w:rPr>
        <w:t xml:space="preserve"> </w:t>
      </w:r>
      <w:r>
        <w:rPr>
          <w:color w:val="2F2F2F"/>
        </w:rPr>
        <w:t>objectives</w:t>
      </w:r>
      <w:r>
        <w:rPr>
          <w:color w:val="2F2F2F"/>
          <w:lang w:val="uk-UA"/>
        </w:rPr>
        <w:t xml:space="preserve">. The </w:t>
      </w:r>
      <w:r>
        <w:rPr>
          <w:color w:val="2F2F2F"/>
        </w:rPr>
        <w:t>section</w:t>
      </w:r>
      <w:r>
        <w:rPr>
          <w:color w:val="2F2F2F"/>
          <w:lang w:val="uk-UA"/>
        </w:rPr>
        <w:t xml:space="preserve"> </w:t>
      </w:r>
      <w:r>
        <w:rPr>
          <w:color w:val="2F2F2F"/>
        </w:rPr>
        <w:t>provides</w:t>
      </w:r>
      <w:r>
        <w:rPr>
          <w:color w:val="2F2F2F"/>
          <w:lang w:val="uk-UA"/>
        </w:rPr>
        <w:t xml:space="preserve"> </w:t>
      </w:r>
      <w:r>
        <w:rPr>
          <w:color w:val="2F2F2F"/>
        </w:rPr>
        <w:t>an</w:t>
      </w:r>
      <w:r>
        <w:rPr>
          <w:color w:val="2F2F2F"/>
          <w:lang w:val="uk-UA"/>
        </w:rPr>
        <w:t xml:space="preserve"> </w:t>
      </w:r>
      <w:r>
        <w:rPr>
          <w:color w:val="2F2F2F"/>
        </w:rPr>
        <w:t>overview</w:t>
      </w:r>
      <w:r>
        <w:rPr>
          <w:color w:val="2F2F2F"/>
          <w:lang w:val="uk-UA"/>
        </w:rPr>
        <w:t xml:space="preserve"> of </w:t>
      </w:r>
      <w:r>
        <w:rPr>
          <w:color w:val="2F2F2F"/>
        </w:rPr>
        <w:t>the</w:t>
      </w:r>
      <w:r>
        <w:rPr>
          <w:color w:val="2F2F2F"/>
          <w:lang w:val="uk-UA"/>
        </w:rPr>
        <w:t xml:space="preserve"> </w:t>
      </w:r>
      <w:r>
        <w:rPr>
          <w:color w:val="2F2F2F"/>
        </w:rPr>
        <w:t>industry</w:t>
      </w:r>
      <w:r>
        <w:rPr>
          <w:color w:val="2F2F2F"/>
          <w:lang w:val="uk-UA"/>
        </w:rPr>
        <w:t xml:space="preserve"> </w:t>
      </w:r>
      <w:r>
        <w:rPr>
          <w:color w:val="2F2F2F"/>
        </w:rPr>
        <w:t>that</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will</w:t>
      </w:r>
      <w:r>
        <w:rPr>
          <w:color w:val="2F2F2F"/>
          <w:lang w:val="uk-UA"/>
        </w:rPr>
        <w:t xml:space="preserve"> </w:t>
      </w:r>
      <w:r>
        <w:rPr>
          <w:color w:val="2F2F2F"/>
        </w:rPr>
        <w:t>participate</w:t>
      </w:r>
      <w:r>
        <w:rPr>
          <w:color w:val="2F2F2F"/>
          <w:lang w:val="uk-UA"/>
        </w:rPr>
        <w:t xml:space="preserve"> in. As </w:t>
      </w:r>
      <w:r>
        <w:rPr>
          <w:color w:val="2F2F2F"/>
        </w:rPr>
        <w:t>you</w:t>
      </w:r>
      <w:r>
        <w:rPr>
          <w:color w:val="2F2F2F"/>
          <w:lang w:val="uk-UA"/>
        </w:rPr>
        <w:t xml:space="preserve"> </w:t>
      </w:r>
      <w:r>
        <w:rPr>
          <w:color w:val="2F2F2F"/>
        </w:rPr>
        <w:t>narrow</w:t>
      </w:r>
      <w:r>
        <w:rPr>
          <w:color w:val="2F2F2F"/>
          <w:lang w:val="uk-UA"/>
        </w:rPr>
        <w:t xml:space="preserve"> </w:t>
      </w:r>
      <w:r>
        <w:rPr>
          <w:color w:val="2F2F2F"/>
        </w:rPr>
        <w:t>this</w:t>
      </w:r>
      <w:r>
        <w:rPr>
          <w:color w:val="2F2F2F"/>
          <w:lang w:val="uk-UA"/>
        </w:rPr>
        <w:t xml:space="preserve"> </w:t>
      </w:r>
      <w:r>
        <w:rPr>
          <w:color w:val="2F2F2F"/>
        </w:rPr>
        <w:t>sector</w:t>
      </w:r>
      <w:r>
        <w:rPr>
          <w:color w:val="2F2F2F"/>
          <w:lang w:val="uk-UA"/>
        </w:rPr>
        <w:t xml:space="preserve"> </w:t>
      </w:r>
      <w:r>
        <w:rPr>
          <w:color w:val="2F2F2F"/>
        </w:rPr>
        <w:t>down</w:t>
      </w:r>
      <w:r>
        <w:rPr>
          <w:color w:val="2F2F2F"/>
          <w:lang w:val="uk-UA"/>
        </w:rPr>
        <w:t xml:space="preserve"> </w:t>
      </w:r>
      <w:r>
        <w:rPr>
          <w:color w:val="2F2F2F"/>
        </w:rPr>
        <w:t>to</w:t>
      </w:r>
      <w:r>
        <w:rPr>
          <w:color w:val="2F2F2F"/>
          <w:lang w:val="uk-UA"/>
        </w:rPr>
        <w:t xml:space="preserve"> </w:t>
      </w:r>
      <w:r>
        <w:rPr>
          <w:color w:val="2F2F2F"/>
        </w:rPr>
        <w:t>the</w:t>
      </w:r>
      <w:r>
        <w:rPr>
          <w:color w:val="2F2F2F"/>
          <w:lang w:val="uk-UA"/>
        </w:rPr>
        <w:t xml:space="preserve"> </w:t>
      </w:r>
      <w:r>
        <w:rPr>
          <w:color w:val="2F2F2F"/>
        </w:rPr>
        <w:t>ideal</w:t>
      </w:r>
      <w:r>
        <w:rPr>
          <w:color w:val="2F2F2F"/>
          <w:lang w:val="uk-UA"/>
        </w:rPr>
        <w:t xml:space="preserve"> </w:t>
      </w:r>
      <w:r>
        <w:rPr>
          <w:color w:val="2F2F2F"/>
        </w:rPr>
        <w:t>customer</w:t>
      </w:r>
      <w:r>
        <w:rPr>
          <w:color w:val="2F2F2F"/>
          <w:lang w:val="uk-UA"/>
        </w:rPr>
        <w:t xml:space="preserve"> </w:t>
      </w:r>
      <w:r>
        <w:rPr>
          <w:color w:val="2F2F2F"/>
        </w:rPr>
        <w:t>based</w:t>
      </w:r>
      <w:r>
        <w:rPr>
          <w:color w:val="2F2F2F"/>
          <w:lang w:val="uk-UA"/>
        </w:rPr>
        <w:t xml:space="preserve"> </w:t>
      </w:r>
      <w:r>
        <w:rPr>
          <w:color w:val="2F2F2F"/>
        </w:rPr>
        <w:t>on</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strategy</w:t>
      </w:r>
      <w:r>
        <w:rPr>
          <w:color w:val="2F2F2F"/>
          <w:lang w:val="uk-UA"/>
        </w:rPr>
        <w:t xml:space="preserve">, </w:t>
      </w:r>
      <w:r>
        <w:rPr>
          <w:color w:val="2F2F2F"/>
        </w:rPr>
        <w:t>you</w:t>
      </w:r>
      <w:r>
        <w:rPr>
          <w:color w:val="2F2F2F"/>
          <w:lang w:val="uk-UA"/>
        </w:rPr>
        <w:t xml:space="preserve"> </w:t>
      </w:r>
      <w:r>
        <w:rPr>
          <w:color w:val="2F2F2F"/>
        </w:rPr>
        <w:t>will</w:t>
      </w:r>
      <w:r>
        <w:rPr>
          <w:color w:val="2F2F2F"/>
          <w:lang w:val="uk-UA"/>
        </w:rPr>
        <w:t xml:space="preserve"> </w:t>
      </w:r>
      <w:r>
        <w:rPr>
          <w:color w:val="2F2F2F"/>
        </w:rPr>
        <w:t>define</w:t>
      </w:r>
      <w:r>
        <w:rPr>
          <w:color w:val="2F2F2F"/>
          <w:lang w:val="uk-UA"/>
        </w:rPr>
        <w:t xml:space="preserve"> </w:t>
      </w:r>
      <w:r>
        <w:rPr>
          <w:color w:val="2F2F2F"/>
        </w:rPr>
        <w:t>your</w:t>
      </w:r>
      <w:r>
        <w:rPr>
          <w:color w:val="2F2F2F"/>
          <w:lang w:val="uk-UA"/>
        </w:rPr>
        <w:t xml:space="preserve"> </w:t>
      </w:r>
      <w:r>
        <w:rPr>
          <w:color w:val="2F2F2F"/>
        </w:rPr>
        <w:t>target</w:t>
      </w:r>
      <w:r>
        <w:rPr>
          <w:color w:val="2F2F2F"/>
          <w:lang w:val="uk-UA"/>
        </w:rPr>
        <w:t xml:space="preserve"> </w:t>
      </w:r>
      <w:r>
        <w:rPr>
          <w:color w:val="2F2F2F"/>
        </w:rPr>
        <w:t>market</w:t>
      </w:r>
      <w:r>
        <w:rPr>
          <w:color w:val="2F2F2F"/>
          <w:lang w:val="uk-UA"/>
        </w:rPr>
        <w:t xml:space="preserve">. A </w:t>
      </w:r>
      <w:r>
        <w:rPr>
          <w:color w:val="2F2F2F"/>
        </w:rPr>
        <w:t>detailed</w:t>
      </w:r>
      <w:r>
        <w:rPr>
          <w:color w:val="2F2F2F"/>
          <w:lang w:val="uk-UA"/>
        </w:rPr>
        <w:t xml:space="preserve"> </w:t>
      </w:r>
      <w:r>
        <w:rPr>
          <w:color w:val="2F2F2F"/>
        </w:rPr>
        <w:t>description</w:t>
      </w:r>
      <w:r>
        <w:rPr>
          <w:color w:val="2F2F2F"/>
          <w:lang w:val="uk-UA"/>
        </w:rPr>
        <w:t xml:space="preserve"> </w:t>
      </w:r>
      <w:r>
        <w:rPr>
          <w:color w:val="2F2F2F"/>
        </w:rPr>
        <w:t>and</w:t>
      </w:r>
      <w:r>
        <w:rPr>
          <w:color w:val="2F2F2F"/>
          <w:lang w:val="uk-UA"/>
        </w:rPr>
        <w:t xml:space="preserve"> </w:t>
      </w:r>
      <w:r>
        <w:rPr>
          <w:color w:val="2F2F2F"/>
        </w:rPr>
        <w:t>sizing</w:t>
      </w:r>
      <w:r>
        <w:rPr>
          <w:color w:val="2F2F2F"/>
          <w:lang w:val="uk-UA"/>
        </w:rPr>
        <w:t xml:space="preserve"> of </w:t>
      </w:r>
      <w:r>
        <w:rPr>
          <w:color w:val="2F2F2F"/>
        </w:rPr>
        <w:t>the</w:t>
      </w:r>
      <w:r>
        <w:rPr>
          <w:color w:val="2F2F2F"/>
          <w:lang w:val="uk-UA"/>
        </w:rPr>
        <w:t xml:space="preserve"> </w:t>
      </w:r>
      <w:r>
        <w:rPr>
          <w:color w:val="2F2F2F"/>
        </w:rPr>
        <w:t>target</w:t>
      </w:r>
      <w:r>
        <w:rPr>
          <w:color w:val="2F2F2F"/>
          <w:lang w:val="uk-UA"/>
        </w:rPr>
        <w:t xml:space="preserve"> </w:t>
      </w:r>
      <w:r>
        <w:rPr>
          <w:color w:val="2F2F2F"/>
        </w:rPr>
        <w:t>market</w:t>
      </w:r>
      <w:r>
        <w:rPr>
          <w:color w:val="2F2F2F"/>
          <w:lang w:val="uk-UA"/>
        </w:rPr>
        <w:t xml:space="preserve"> </w:t>
      </w:r>
      <w:r>
        <w:rPr>
          <w:color w:val="2F2F2F"/>
        </w:rPr>
        <w:t>will</w:t>
      </w:r>
      <w:r>
        <w:rPr>
          <w:color w:val="2F2F2F"/>
          <w:lang w:val="uk-UA"/>
        </w:rPr>
        <w:t xml:space="preserve"> </w:t>
      </w:r>
      <w:r>
        <w:rPr>
          <w:color w:val="2F2F2F"/>
        </w:rPr>
        <w:t>help</w:t>
      </w:r>
      <w:r>
        <w:rPr>
          <w:color w:val="2F2F2F"/>
          <w:lang w:val="uk-UA"/>
        </w:rPr>
        <w:t xml:space="preserve"> </w:t>
      </w:r>
      <w:r>
        <w:rPr>
          <w:color w:val="2F2F2F"/>
        </w:rPr>
        <w:t>the</w:t>
      </w:r>
      <w:r>
        <w:rPr>
          <w:color w:val="2F2F2F"/>
          <w:lang w:val="uk-UA"/>
        </w:rPr>
        <w:t xml:space="preserve"> </w:t>
      </w:r>
      <w:r>
        <w:rPr>
          <w:color w:val="2F2F2F"/>
        </w:rPr>
        <w:t>reader</w:t>
      </w:r>
      <w:r>
        <w:rPr>
          <w:color w:val="2F2F2F"/>
          <w:lang w:val="uk-UA"/>
        </w:rPr>
        <w:t xml:space="preserve"> </w:t>
      </w:r>
      <w:r>
        <w:rPr>
          <w:color w:val="2F2F2F"/>
        </w:rPr>
        <w:t>understand</w:t>
      </w:r>
      <w:r>
        <w:rPr>
          <w:color w:val="2F2F2F"/>
          <w:lang w:val="uk-UA"/>
        </w:rPr>
        <w:t xml:space="preserve"> </w:t>
      </w:r>
      <w:r>
        <w:rPr>
          <w:color w:val="2F2F2F"/>
        </w:rPr>
        <w:t>the</w:t>
      </w:r>
      <w:r>
        <w:rPr>
          <w:color w:val="2F2F2F"/>
          <w:lang w:val="uk-UA"/>
        </w:rPr>
        <w:t xml:space="preserve"> </w:t>
      </w:r>
      <w:r>
        <w:rPr>
          <w:color w:val="2F2F2F"/>
        </w:rPr>
        <w:t>market</w:t>
      </w:r>
      <w:r>
        <w:rPr>
          <w:color w:val="2F2F2F"/>
          <w:lang w:val="uk-UA"/>
        </w:rPr>
        <w:t xml:space="preserve"> </w:t>
      </w:r>
      <w:r>
        <w:rPr>
          <w:color w:val="2F2F2F"/>
        </w:rPr>
        <w:t>value</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pursuing</w:t>
      </w:r>
      <w:r>
        <w:rPr>
          <w:color w:val="2F2F2F"/>
          <w:lang w:val="uk-UA"/>
        </w:rPr>
        <w:t xml:space="preserve"> (</w:t>
      </w:r>
      <w:r>
        <w:rPr>
          <w:color w:val="2F2F2F"/>
        </w:rPr>
        <w:t>the</w:t>
      </w:r>
      <w:r>
        <w:rPr>
          <w:color w:val="2F2F2F"/>
          <w:lang w:val="uk-UA"/>
        </w:rPr>
        <w:t xml:space="preserve"> </w:t>
      </w:r>
      <w:r>
        <w:rPr>
          <w:color w:val="2F2F2F"/>
        </w:rPr>
        <w:t>number</w:t>
      </w:r>
      <w:r>
        <w:rPr>
          <w:color w:val="2F2F2F"/>
          <w:lang w:val="uk-UA"/>
        </w:rPr>
        <w:t xml:space="preserve"> of </w:t>
      </w:r>
      <w:r>
        <w:rPr>
          <w:color w:val="2F2F2F"/>
        </w:rPr>
        <w:t>potential</w:t>
      </w:r>
      <w:r>
        <w:rPr>
          <w:color w:val="2F2F2F"/>
          <w:lang w:val="uk-UA"/>
        </w:rPr>
        <w:t xml:space="preserve"> </w:t>
      </w:r>
      <w:r>
        <w:rPr>
          <w:color w:val="2F2F2F"/>
        </w:rPr>
        <w:t>customers</w:t>
      </w:r>
      <w:r>
        <w:rPr>
          <w:color w:val="2F2F2F"/>
          <w:lang w:val="uk-UA"/>
        </w:rPr>
        <w:t xml:space="preserve"> </w:t>
      </w:r>
      <w:r>
        <w:rPr>
          <w:color w:val="2F2F2F"/>
        </w:rPr>
        <w:t>multiplied</w:t>
      </w:r>
      <w:r>
        <w:rPr>
          <w:color w:val="2F2F2F"/>
          <w:lang w:val="uk-UA"/>
        </w:rPr>
        <w:t xml:space="preserve"> </w:t>
      </w:r>
      <w:r>
        <w:rPr>
          <w:color w:val="2F2F2F"/>
        </w:rPr>
        <w:t>by</w:t>
      </w:r>
      <w:r>
        <w:rPr>
          <w:color w:val="2F2F2F"/>
          <w:lang w:val="uk-UA"/>
        </w:rPr>
        <w:t xml:space="preserve"> </w:t>
      </w:r>
      <w:r>
        <w:rPr>
          <w:color w:val="2F2F2F"/>
        </w:rPr>
        <w:t>the</w:t>
      </w:r>
      <w:r>
        <w:rPr>
          <w:color w:val="2F2F2F"/>
          <w:lang w:val="uk-UA"/>
        </w:rPr>
        <w:t xml:space="preserve"> </w:t>
      </w:r>
      <w:r>
        <w:rPr>
          <w:color w:val="2F2F2F"/>
        </w:rPr>
        <w:t>average</w:t>
      </w:r>
      <w:r>
        <w:rPr>
          <w:color w:val="2F2F2F"/>
          <w:lang w:val="uk-UA"/>
        </w:rPr>
        <w:t xml:space="preserve"> </w:t>
      </w:r>
      <w:r>
        <w:rPr>
          <w:color w:val="2F2F2F"/>
        </w:rPr>
        <w:t>revenue</w:t>
      </w:r>
      <w:r>
        <w:rPr>
          <w:color w:val="2F2F2F"/>
          <w:lang w:val="uk-UA"/>
        </w:rPr>
        <w:t xml:space="preserve"> </w:t>
      </w:r>
      <w:r>
        <w:rPr>
          <w:color w:val="2F2F2F"/>
        </w:rPr>
        <w:t>for</w:t>
      </w:r>
      <w:r>
        <w:rPr>
          <w:color w:val="2F2F2F"/>
          <w:lang w:val="uk-UA"/>
        </w:rPr>
        <w:t xml:space="preserve"> </w:t>
      </w:r>
      <w:r>
        <w:rPr>
          <w:color w:val="2F2F2F"/>
        </w:rPr>
        <w:t>your</w:t>
      </w:r>
      <w:r>
        <w:rPr>
          <w:color w:val="2F2F2F"/>
          <w:lang w:val="uk-UA"/>
        </w:rPr>
        <w:t xml:space="preserve">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p>
    <w:p w14:paraId="337DD39D" w14:textId="77777777" w:rsidR="005E7D9F" w:rsidRDefault="005E7D9F" w:rsidP="005E7D9F">
      <w:pPr>
        <w:pStyle w:val="ad"/>
      </w:pPr>
      <w:r>
        <w:rPr>
          <w:color w:val="2F2F2F"/>
          <w:lang w:val="uk-UA"/>
        </w:rPr>
        <w:t xml:space="preserve">In </w:t>
      </w:r>
      <w:r>
        <w:rPr>
          <w:color w:val="2F2F2F"/>
        </w:rPr>
        <w:t>defining</w:t>
      </w:r>
      <w:r>
        <w:rPr>
          <w:color w:val="2F2F2F"/>
          <w:lang w:val="uk-UA"/>
        </w:rPr>
        <w:t xml:space="preserve"> </w:t>
      </w:r>
      <w:r>
        <w:rPr>
          <w:color w:val="2F2F2F"/>
        </w:rPr>
        <w:t>the</w:t>
      </w:r>
      <w:r>
        <w:rPr>
          <w:color w:val="2F2F2F"/>
          <w:lang w:val="uk-UA"/>
        </w:rPr>
        <w:t xml:space="preserve"> </w:t>
      </w:r>
      <w:r>
        <w:rPr>
          <w:color w:val="2F2F2F"/>
        </w:rPr>
        <w:t>target</w:t>
      </w:r>
      <w:r>
        <w:rPr>
          <w:color w:val="2F2F2F"/>
          <w:lang w:val="uk-UA"/>
        </w:rPr>
        <w:t xml:space="preserve"> </w:t>
      </w:r>
      <w:r>
        <w:rPr>
          <w:color w:val="2F2F2F"/>
        </w:rPr>
        <w:t>market</w:t>
      </w:r>
      <w:r>
        <w:rPr>
          <w:color w:val="2F2F2F"/>
          <w:lang w:val="uk-UA"/>
        </w:rPr>
        <w:t xml:space="preserve">, </w:t>
      </w:r>
      <w:r>
        <w:rPr>
          <w:color w:val="2F2F2F"/>
        </w:rPr>
        <w:t>you</w:t>
      </w:r>
      <w:r>
        <w:rPr>
          <w:color w:val="2F2F2F"/>
          <w:lang w:val="uk-UA"/>
        </w:rPr>
        <w:t xml:space="preserve"> </w:t>
      </w:r>
      <w:r>
        <w:rPr>
          <w:color w:val="2F2F2F"/>
        </w:rPr>
        <w:t>will</w:t>
      </w:r>
      <w:r>
        <w:rPr>
          <w:color w:val="2F2F2F"/>
          <w:lang w:val="uk-UA"/>
        </w:rPr>
        <w:t xml:space="preserve"> </w:t>
      </w:r>
      <w:r>
        <w:rPr>
          <w:color w:val="2F2F2F"/>
        </w:rPr>
        <w:t>identify</w:t>
      </w:r>
      <w:r>
        <w:rPr>
          <w:color w:val="2F2F2F"/>
          <w:lang w:val="uk-UA"/>
        </w:rPr>
        <w:t xml:space="preserve"> </w:t>
      </w:r>
      <w:r>
        <w:rPr>
          <w:color w:val="2F2F2F"/>
        </w:rPr>
        <w:t>key</w:t>
      </w:r>
      <w:r>
        <w:rPr>
          <w:color w:val="2F2F2F"/>
          <w:lang w:val="uk-UA"/>
        </w:rPr>
        <w:t xml:space="preserve"> </w:t>
      </w:r>
      <w:r>
        <w:rPr>
          <w:color w:val="2F2F2F"/>
        </w:rPr>
        <w:t>elements</w:t>
      </w:r>
      <w:r>
        <w:rPr>
          <w:color w:val="2F2F2F"/>
          <w:lang w:val="uk-UA"/>
        </w:rPr>
        <w:t xml:space="preserve"> </w:t>
      </w:r>
      <w:r>
        <w:rPr>
          <w:color w:val="2F2F2F"/>
        </w:rPr>
        <w:t>such</w:t>
      </w:r>
      <w:r>
        <w:rPr>
          <w:color w:val="2F2F2F"/>
          <w:lang w:val="uk-UA"/>
        </w:rPr>
        <w:t xml:space="preserve"> </w:t>
      </w:r>
      <w:r>
        <w:rPr>
          <w:color w:val="2F2F2F"/>
        </w:rPr>
        <w:t>as</w:t>
      </w:r>
      <w:r>
        <w:rPr>
          <w:color w:val="2F2F2F"/>
          <w:lang w:val="uk-UA"/>
        </w:rPr>
        <w:t xml:space="preserve"> </w:t>
      </w:r>
      <w:r>
        <w:rPr>
          <w:color w:val="2F2F2F"/>
        </w:rPr>
        <w:t>geographic</w:t>
      </w:r>
      <w:r>
        <w:rPr>
          <w:color w:val="2F2F2F"/>
          <w:lang w:val="uk-UA"/>
        </w:rPr>
        <w:t xml:space="preserve"> </w:t>
      </w:r>
      <w:r>
        <w:rPr>
          <w:color w:val="2F2F2F"/>
        </w:rPr>
        <w:t>location</w:t>
      </w:r>
      <w:r>
        <w:rPr>
          <w:color w:val="2F2F2F"/>
          <w:lang w:val="uk-UA"/>
        </w:rPr>
        <w:t xml:space="preserve">, </w:t>
      </w:r>
      <w:r>
        <w:rPr>
          <w:color w:val="2F2F2F"/>
        </w:rPr>
        <w:t>demographics</w:t>
      </w:r>
      <w:r>
        <w:rPr>
          <w:color w:val="2F2F2F"/>
          <w:lang w:val="uk-UA"/>
        </w:rPr>
        <w:t xml:space="preserve">, </w:t>
      </w:r>
      <w:r>
        <w:rPr>
          <w:color w:val="2F2F2F"/>
        </w:rPr>
        <w:t>buyer</w:t>
      </w:r>
      <w:r>
        <w:rPr>
          <w:color w:val="2F2F2F"/>
          <w:lang w:val="uk-UA"/>
        </w:rPr>
        <w:t xml:space="preserve"> </w:t>
      </w:r>
      <w:r>
        <w:rPr>
          <w:color w:val="2F2F2F"/>
        </w:rPr>
        <w:t>characteristics</w:t>
      </w:r>
      <w:r>
        <w:rPr>
          <w:color w:val="2F2F2F"/>
          <w:lang w:val="uk-UA"/>
        </w:rPr>
        <w:t xml:space="preserve">, </w:t>
      </w:r>
      <w:r>
        <w:rPr>
          <w:color w:val="2F2F2F"/>
        </w:rPr>
        <w:t>your</w:t>
      </w:r>
      <w:r>
        <w:rPr>
          <w:color w:val="2F2F2F"/>
          <w:lang w:val="uk-UA"/>
        </w:rPr>
        <w:t xml:space="preserve"> </w:t>
      </w:r>
      <w:r>
        <w:rPr>
          <w:color w:val="2F2F2F"/>
        </w:rPr>
        <w:t>target</w:t>
      </w:r>
      <w:r>
        <w:rPr>
          <w:color w:val="2F2F2F"/>
          <w:lang w:val="uk-UA"/>
        </w:rPr>
        <w:t xml:space="preserve"> </w:t>
      </w:r>
      <w:r>
        <w:rPr>
          <w:color w:val="2F2F2F"/>
        </w:rPr>
        <w:t>market's</w:t>
      </w:r>
      <w:r>
        <w:rPr>
          <w:color w:val="2F2F2F"/>
          <w:lang w:val="uk-UA"/>
        </w:rPr>
        <w:t xml:space="preserve"> </w:t>
      </w:r>
      <w:r>
        <w:rPr>
          <w:color w:val="2F2F2F"/>
        </w:rPr>
        <w:t>needs</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these</w:t>
      </w:r>
      <w:r>
        <w:rPr>
          <w:color w:val="2F2F2F"/>
          <w:lang w:val="uk-UA"/>
        </w:rPr>
        <w:t xml:space="preserve"> </w:t>
      </w:r>
      <w:r>
        <w:rPr>
          <w:color w:val="2F2F2F"/>
        </w:rPr>
        <w:t>needs</w:t>
      </w:r>
      <w:r>
        <w:rPr>
          <w:color w:val="2F2F2F"/>
          <w:lang w:val="uk-UA"/>
        </w:rPr>
        <w:t xml:space="preserve"> </w:t>
      </w:r>
      <w:r>
        <w:rPr>
          <w:color w:val="2F2F2F"/>
        </w:rPr>
        <w:t>are</w:t>
      </w:r>
      <w:r>
        <w:rPr>
          <w:color w:val="2F2F2F"/>
          <w:lang w:val="uk-UA"/>
        </w:rPr>
        <w:t xml:space="preserve"> </w:t>
      </w:r>
      <w:r>
        <w:rPr>
          <w:color w:val="2F2F2F"/>
        </w:rPr>
        <w:t>being</w:t>
      </w:r>
      <w:r>
        <w:rPr>
          <w:color w:val="2F2F2F"/>
          <w:lang w:val="uk-UA"/>
        </w:rPr>
        <w:t xml:space="preserve"> </w:t>
      </w:r>
      <w:r>
        <w:rPr>
          <w:color w:val="2F2F2F"/>
        </w:rPr>
        <w:t>met</w:t>
      </w:r>
      <w:r>
        <w:rPr>
          <w:color w:val="2F2F2F"/>
          <w:lang w:val="uk-UA"/>
        </w:rPr>
        <w:t xml:space="preserve"> </w:t>
      </w:r>
      <w:r>
        <w:rPr>
          <w:color w:val="2F2F2F"/>
        </w:rPr>
        <w:t>currently</w:t>
      </w:r>
      <w:r>
        <w:rPr>
          <w:color w:val="2F2F2F"/>
          <w:lang w:val="uk-UA"/>
        </w:rPr>
        <w:t xml:space="preserve">. </w:t>
      </w:r>
      <w:r>
        <w:rPr>
          <w:color w:val="2F2F2F"/>
        </w:rPr>
        <w:t>If</w:t>
      </w:r>
      <w:r>
        <w:rPr>
          <w:color w:val="2F2F2F"/>
          <w:lang w:val="uk-UA"/>
        </w:rPr>
        <w:t xml:space="preserve"> </w:t>
      </w:r>
      <w:r>
        <w:rPr>
          <w:color w:val="2F2F2F"/>
        </w:rPr>
        <w:t>there</w:t>
      </w:r>
      <w:r>
        <w:rPr>
          <w:color w:val="2F2F2F"/>
          <w:lang w:val="uk-UA"/>
        </w:rPr>
        <w:t xml:space="preserve"> </w:t>
      </w:r>
      <w:r>
        <w:rPr>
          <w:color w:val="2F2F2F"/>
        </w:rPr>
        <w:t>are</w:t>
      </w:r>
      <w:r>
        <w:rPr>
          <w:color w:val="2F2F2F"/>
          <w:lang w:val="uk-UA"/>
        </w:rPr>
        <w:t xml:space="preserve"> </w:t>
      </w:r>
      <w:r>
        <w:rPr>
          <w:color w:val="2F2F2F"/>
        </w:rPr>
        <w:t>any</w:t>
      </w:r>
      <w:r>
        <w:rPr>
          <w:color w:val="2F2F2F"/>
          <w:lang w:val="uk-UA"/>
        </w:rPr>
        <w:t xml:space="preserve"> </w:t>
      </w:r>
      <w:r>
        <w:rPr>
          <w:color w:val="2F2F2F"/>
        </w:rPr>
        <w:t>direct</w:t>
      </w:r>
      <w:r>
        <w:rPr>
          <w:color w:val="2F2F2F"/>
          <w:lang w:val="uk-UA"/>
        </w:rPr>
        <w:t xml:space="preserve"> </w:t>
      </w:r>
      <w:r>
        <w:rPr>
          <w:color w:val="2F2F2F"/>
        </w:rPr>
        <w:t>competitors</w:t>
      </w:r>
      <w:r>
        <w:rPr>
          <w:color w:val="2F2F2F"/>
          <w:lang w:val="uk-UA"/>
        </w:rPr>
        <w:t xml:space="preserve">, </w:t>
      </w:r>
      <w:r>
        <w:rPr>
          <w:color w:val="2F2F2F"/>
        </w:rPr>
        <w:t>these</w:t>
      </w:r>
      <w:r>
        <w:rPr>
          <w:color w:val="2F2F2F"/>
          <w:lang w:val="uk-UA"/>
        </w:rPr>
        <w:t xml:space="preserve"> </w:t>
      </w:r>
      <w:r>
        <w:rPr>
          <w:color w:val="2F2F2F"/>
        </w:rPr>
        <w:t>should</w:t>
      </w:r>
      <w:r>
        <w:rPr>
          <w:color w:val="2F2F2F"/>
          <w:lang w:val="uk-UA"/>
        </w:rPr>
        <w:t xml:space="preserve"> </w:t>
      </w:r>
      <w:r>
        <w:rPr>
          <w:color w:val="2F2F2F"/>
        </w:rPr>
        <w:t>be</w:t>
      </w:r>
      <w:r>
        <w:rPr>
          <w:color w:val="2F2F2F"/>
          <w:lang w:val="uk-UA"/>
        </w:rPr>
        <w:t xml:space="preserve"> </w:t>
      </w:r>
      <w:r>
        <w:rPr>
          <w:color w:val="2F2F2F"/>
        </w:rPr>
        <w:t>compared</w:t>
      </w:r>
      <w:r>
        <w:rPr>
          <w:color w:val="2F2F2F"/>
          <w:lang w:val="uk-UA"/>
        </w:rPr>
        <w:t xml:space="preserve"> </w:t>
      </w:r>
      <w:r>
        <w:rPr>
          <w:color w:val="2F2F2F"/>
        </w:rPr>
        <w:t>to</w:t>
      </w:r>
      <w:r>
        <w:rPr>
          <w:color w:val="2F2F2F"/>
          <w:lang w:val="uk-UA"/>
        </w:rPr>
        <w:t xml:space="preserve"> </w:t>
      </w:r>
      <w:r>
        <w:rPr>
          <w:color w:val="2F2F2F"/>
        </w:rPr>
        <w:t>how</w:t>
      </w:r>
      <w:r>
        <w:rPr>
          <w:color w:val="2F2F2F"/>
          <w:lang w:val="uk-UA"/>
        </w:rPr>
        <w:t xml:space="preserve"> </w:t>
      </w:r>
      <w:r>
        <w:rPr>
          <w:color w:val="2F2F2F"/>
        </w:rPr>
        <w:t>your</w:t>
      </w:r>
      <w:r>
        <w:rPr>
          <w:color w:val="2F2F2F"/>
          <w:lang w:val="uk-UA"/>
        </w:rPr>
        <w:t xml:space="preserve"> </w:t>
      </w:r>
      <w:r>
        <w:rPr>
          <w:color w:val="2F2F2F"/>
        </w:rPr>
        <w:t>offering</w:t>
      </w:r>
      <w:r>
        <w:rPr>
          <w:color w:val="2F2F2F"/>
          <w:lang w:val="uk-UA"/>
        </w:rPr>
        <w:t xml:space="preserve"> </w:t>
      </w:r>
      <w:r>
        <w:rPr>
          <w:color w:val="2F2F2F"/>
        </w:rPr>
        <w:t>will</w:t>
      </w:r>
      <w:r>
        <w:rPr>
          <w:color w:val="2F2F2F"/>
          <w:lang w:val="uk-UA"/>
        </w:rPr>
        <w:t xml:space="preserve"> </w:t>
      </w:r>
      <w:r>
        <w:rPr>
          <w:color w:val="2F2F2F"/>
        </w:rPr>
        <w:t>solve</w:t>
      </w:r>
      <w:r>
        <w:rPr>
          <w:color w:val="2F2F2F"/>
          <w:lang w:val="uk-UA"/>
        </w:rPr>
        <w:t xml:space="preserve"> </w:t>
      </w:r>
      <w:r>
        <w:rPr>
          <w:color w:val="2F2F2F"/>
        </w:rPr>
        <w:t>it</w:t>
      </w:r>
      <w:r>
        <w:rPr>
          <w:color w:val="2F2F2F"/>
          <w:lang w:val="uk-UA"/>
        </w:rPr>
        <w:t xml:space="preserve"> in </w:t>
      </w:r>
      <w:r>
        <w:rPr>
          <w:color w:val="2F2F2F"/>
        </w:rPr>
        <w:t>the</w:t>
      </w:r>
      <w:r>
        <w:rPr>
          <w:color w:val="2F2F2F"/>
          <w:lang w:val="uk-UA"/>
        </w:rPr>
        <w:t xml:space="preserve"> </w:t>
      </w:r>
      <w:r>
        <w:rPr>
          <w:color w:val="2F2F2F"/>
        </w:rPr>
        <w:t>future</w:t>
      </w:r>
      <w:r>
        <w:rPr>
          <w:color w:val="2F2F2F"/>
          <w:lang w:val="uk-UA"/>
        </w:rPr>
        <w:t xml:space="preserve">. </w:t>
      </w:r>
    </w:p>
    <w:p w14:paraId="48B7D196" w14:textId="77777777" w:rsidR="005E7D9F" w:rsidRDefault="005E7D9F" w:rsidP="005E7D9F">
      <w:pPr>
        <w:pStyle w:val="ad"/>
      </w:pPr>
      <w:r>
        <w:rPr>
          <w:color w:val="2F2F2F"/>
        </w:rPr>
        <w:t>This</w:t>
      </w:r>
      <w:r>
        <w:rPr>
          <w:color w:val="2F2F2F"/>
          <w:lang w:val="uk-UA"/>
        </w:rPr>
        <w:t xml:space="preserve"> </w:t>
      </w:r>
      <w:r>
        <w:rPr>
          <w:color w:val="2F2F2F"/>
        </w:rPr>
        <w:t>section</w:t>
      </w:r>
      <w:r>
        <w:rPr>
          <w:color w:val="2F2F2F"/>
          <w:lang w:val="uk-UA"/>
        </w:rPr>
        <w:t xml:space="preserve"> </w:t>
      </w:r>
      <w:r>
        <w:rPr>
          <w:color w:val="2F2F2F"/>
        </w:rPr>
        <w:t>may</w:t>
      </w:r>
      <w:r>
        <w:rPr>
          <w:color w:val="2F2F2F"/>
          <w:lang w:val="uk-UA"/>
        </w:rPr>
        <w:t xml:space="preserve"> </w:t>
      </w:r>
      <w:r>
        <w:rPr>
          <w:color w:val="2F2F2F"/>
        </w:rPr>
        <w:t>also</w:t>
      </w:r>
      <w:r>
        <w:rPr>
          <w:color w:val="2F2F2F"/>
          <w:lang w:val="uk-UA"/>
        </w:rPr>
        <w:t xml:space="preserve"> </w:t>
      </w:r>
      <w:r>
        <w:rPr>
          <w:color w:val="2F2F2F"/>
        </w:rPr>
        <w:t>include</w:t>
      </w:r>
      <w:r>
        <w:rPr>
          <w:color w:val="2F2F2F"/>
          <w:lang w:val="uk-UA"/>
        </w:rPr>
        <w:t xml:space="preserve"> a SWOT (</w:t>
      </w:r>
      <w:r>
        <w:rPr>
          <w:color w:val="2F2F2F"/>
        </w:rPr>
        <w:t>Strengths</w:t>
      </w:r>
      <w:r>
        <w:rPr>
          <w:color w:val="2F2F2F"/>
          <w:lang w:val="uk-UA"/>
        </w:rPr>
        <w:t xml:space="preserve">, </w:t>
      </w:r>
      <w:r>
        <w:rPr>
          <w:color w:val="2F2F2F"/>
        </w:rPr>
        <w:t>Weaknesses</w:t>
      </w:r>
      <w:r>
        <w:rPr>
          <w:color w:val="2F2F2F"/>
          <w:lang w:val="uk-UA"/>
        </w:rPr>
        <w:t xml:space="preserve">, </w:t>
      </w:r>
      <w:r>
        <w:rPr>
          <w:color w:val="2F2F2F"/>
        </w:rPr>
        <w:t>Opportunities</w:t>
      </w:r>
      <w:r>
        <w:rPr>
          <w:color w:val="2F2F2F"/>
          <w:lang w:val="uk-UA"/>
        </w:rPr>
        <w:t xml:space="preserve">, </w:t>
      </w:r>
      <w:r>
        <w:rPr>
          <w:color w:val="2F2F2F"/>
        </w:rPr>
        <w:t>and</w:t>
      </w:r>
      <w:r>
        <w:rPr>
          <w:color w:val="2F2F2F"/>
          <w:lang w:val="uk-UA"/>
        </w:rPr>
        <w:t xml:space="preserve"> </w:t>
      </w:r>
      <w:r>
        <w:rPr>
          <w:color w:val="2F2F2F"/>
        </w:rPr>
        <w:t>Threats</w:t>
      </w:r>
      <w:r>
        <w:rPr>
          <w:color w:val="2F2F2F"/>
          <w:lang w:val="uk-UA"/>
        </w:rPr>
        <w:t xml:space="preserve">) Analysis </w:t>
      </w:r>
      <w:r>
        <w:rPr>
          <w:color w:val="2F2F2F"/>
        </w:rPr>
        <w:t>as</w:t>
      </w:r>
      <w:r>
        <w:rPr>
          <w:color w:val="2F2F2F"/>
          <w:lang w:val="uk-UA"/>
        </w:rPr>
        <w:t xml:space="preserve"> </w:t>
      </w:r>
      <w:r>
        <w:rPr>
          <w:color w:val="2F2F2F"/>
        </w:rPr>
        <w:t>necessary</w:t>
      </w:r>
      <w:r>
        <w:rPr>
          <w:color w:val="2F2F2F"/>
          <w:lang w:val="uk-UA"/>
        </w:rPr>
        <w:t xml:space="preserve">, </w:t>
      </w:r>
      <w:r>
        <w:rPr>
          <w:color w:val="2F2F2F"/>
        </w:rPr>
        <w:t>to</w:t>
      </w:r>
      <w:r>
        <w:rPr>
          <w:color w:val="2F2F2F"/>
          <w:lang w:val="uk-UA"/>
        </w:rPr>
        <w:t xml:space="preserve"> </w:t>
      </w:r>
      <w:r>
        <w:rPr>
          <w:color w:val="2F2F2F"/>
        </w:rPr>
        <w:t>better</w:t>
      </w:r>
      <w:r>
        <w:rPr>
          <w:color w:val="2F2F2F"/>
          <w:lang w:val="uk-UA"/>
        </w:rPr>
        <w:t xml:space="preserve"> </w:t>
      </w:r>
      <w:r>
        <w:rPr>
          <w:color w:val="2F2F2F"/>
        </w:rPr>
        <w:t>assess</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position</w:t>
      </w:r>
      <w:r>
        <w:rPr>
          <w:color w:val="2F2F2F"/>
          <w:lang w:val="uk-UA"/>
        </w:rPr>
        <w:t xml:space="preserve"> </w:t>
      </w:r>
      <w:r>
        <w:rPr>
          <w:color w:val="2F2F2F"/>
        </w:rPr>
        <w:t>against</w:t>
      </w:r>
      <w:r>
        <w:rPr>
          <w:color w:val="2F2F2F"/>
          <w:lang w:val="uk-UA"/>
        </w:rPr>
        <w:t xml:space="preserve"> </w:t>
      </w:r>
      <w:r>
        <w:rPr>
          <w:color w:val="2F2F2F"/>
        </w:rPr>
        <w:t>the</w:t>
      </w:r>
      <w:r>
        <w:rPr>
          <w:color w:val="2F2F2F"/>
          <w:lang w:val="uk-UA"/>
        </w:rPr>
        <w:t xml:space="preserve"> </w:t>
      </w:r>
      <w:r>
        <w:rPr>
          <w:color w:val="2F2F2F"/>
        </w:rPr>
        <w:t>competition</w:t>
      </w:r>
      <w:r>
        <w:rPr>
          <w:color w:val="2F2F2F"/>
          <w:lang w:val="uk-UA"/>
        </w:rPr>
        <w:t>.</w:t>
      </w:r>
    </w:p>
  </w:comment>
  <w:comment w:id="4" w:author="Автор" w:initials="A">
    <w:p w14:paraId="649CDAEC" w14:textId="77777777" w:rsidR="008777BF" w:rsidRDefault="008777BF" w:rsidP="008777BF">
      <w:pPr>
        <w:pStyle w:val="ad"/>
      </w:pPr>
      <w:r>
        <w:rPr>
          <w:rStyle w:val="ac"/>
        </w:rPr>
        <w:annotationRef/>
      </w:r>
      <w:r>
        <w:t>Identify your competitors, describe their products, pricing.</w:t>
      </w:r>
    </w:p>
    <w:p w14:paraId="29E65D84" w14:textId="77777777" w:rsidR="008777BF" w:rsidRDefault="008777BF" w:rsidP="008777BF">
      <w:pPr>
        <w:pStyle w:val="ad"/>
      </w:pPr>
      <w:r>
        <w:t>Why your product (service) is better than the same one of competitors or maybe it’s unique?</w:t>
      </w:r>
    </w:p>
  </w:comment>
  <w:comment w:id="5" w:author="Автор" w:initials="A">
    <w:p w14:paraId="28BD2AC7" w14:textId="399689B0" w:rsidR="008777BF" w:rsidRDefault="008777BF" w:rsidP="008777BF">
      <w:pPr>
        <w:pStyle w:val="ad"/>
      </w:pPr>
      <w:r>
        <w:rPr>
          <w:rStyle w:val="ac"/>
        </w:rPr>
        <w:annotationRef/>
      </w:r>
      <w:r>
        <w:rPr>
          <w:noProof/>
        </w:rPr>
        <w:drawing>
          <wp:inline distT="0" distB="0" distL="0" distR="0" wp14:anchorId="5F2CFFAD" wp14:editId="6D0778CE">
            <wp:extent cx="5943600" cy="3108960"/>
            <wp:effectExtent l="0" t="0" r="0" b="0"/>
            <wp:docPr id="1723820250"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20250" name="Рисунок 1723820250" descr="Image"/>
                    <pic:cNvPicPr/>
                  </pic:nvPicPr>
                  <pic:blipFill>
                    <a:blip r:embed="rId1">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comment>
  <w:comment w:id="6" w:author="Автор" w:initials="A">
    <w:p w14:paraId="14D45589" w14:textId="77777777" w:rsidR="00CF653E" w:rsidRDefault="00CF653E" w:rsidP="00CF653E">
      <w:pPr>
        <w:pStyle w:val="ad"/>
      </w:pPr>
      <w:r>
        <w:rPr>
          <w:rStyle w:val="ac"/>
        </w:rPr>
        <w:annotationRef/>
      </w:r>
      <w:r>
        <w:rPr>
          <w:color w:val="2F2F2F"/>
        </w:rPr>
        <w:t>Furthermore</w:t>
      </w:r>
      <w:r>
        <w:rPr>
          <w:color w:val="2F2F2F"/>
          <w:lang w:val="uk-UA"/>
        </w:rPr>
        <w:t xml:space="preserve">, </w:t>
      </w:r>
      <w:r>
        <w:rPr>
          <w:color w:val="2F2F2F"/>
        </w:rPr>
        <w:t>you</w:t>
      </w:r>
      <w:r>
        <w:rPr>
          <w:color w:val="2F2F2F"/>
          <w:lang w:val="uk-UA"/>
        </w:rPr>
        <w:t xml:space="preserve"> </w:t>
      </w:r>
      <w:r>
        <w:rPr>
          <w:color w:val="2F2F2F"/>
        </w:rPr>
        <w:t>need</w:t>
      </w:r>
      <w:r>
        <w:rPr>
          <w:color w:val="2F2F2F"/>
          <w:lang w:val="uk-UA"/>
        </w:rPr>
        <w:t xml:space="preserve"> </w:t>
      </w:r>
      <w:r>
        <w:rPr>
          <w:color w:val="2F2F2F"/>
        </w:rPr>
        <w:t>to</w:t>
      </w:r>
      <w:r>
        <w:rPr>
          <w:color w:val="2F2F2F"/>
          <w:lang w:val="uk-UA"/>
        </w:rPr>
        <w:t xml:space="preserve"> </w:t>
      </w:r>
      <w:r>
        <w:rPr>
          <w:color w:val="2F2F2F"/>
        </w:rPr>
        <w:t>outline</w:t>
      </w:r>
      <w:r>
        <w:rPr>
          <w:color w:val="2F2F2F"/>
          <w:lang w:val="uk-UA"/>
        </w:rPr>
        <w:t xml:space="preserve"> </w:t>
      </w:r>
      <w:r>
        <w:rPr>
          <w:color w:val="2F2F2F"/>
        </w:rPr>
        <w:t>how</w:t>
      </w:r>
      <w:r>
        <w:rPr>
          <w:color w:val="2F2F2F"/>
          <w:lang w:val="uk-UA"/>
        </w:rPr>
        <w:t xml:space="preserve"> </w:t>
      </w:r>
      <w:r>
        <w:rPr>
          <w:color w:val="2F2F2F"/>
        </w:rPr>
        <w:t>you</w:t>
      </w:r>
      <w:r>
        <w:rPr>
          <w:color w:val="2F2F2F"/>
          <w:lang w:val="uk-UA"/>
        </w:rPr>
        <w:t xml:space="preserve"> </w:t>
      </w:r>
      <w:r>
        <w:rPr>
          <w:color w:val="2F2F2F"/>
        </w:rPr>
        <w:t>currently</w:t>
      </w:r>
      <w:r>
        <w:rPr>
          <w:color w:val="2F2F2F"/>
          <w:lang w:val="uk-UA"/>
        </w:rPr>
        <w:t xml:space="preserve"> </w:t>
      </w:r>
      <w:r>
        <w:rPr>
          <w:color w:val="2F2F2F"/>
        </w:rPr>
        <w:t>and</w:t>
      </w:r>
      <w:r>
        <w:rPr>
          <w:color w:val="2F2F2F"/>
          <w:lang w:val="uk-UA"/>
        </w:rPr>
        <w:t xml:space="preserve"> </w:t>
      </w:r>
      <w:r>
        <w:rPr>
          <w:color w:val="2F2F2F"/>
        </w:rPr>
        <w:t>will</w:t>
      </w:r>
      <w:r>
        <w:rPr>
          <w:color w:val="2F2F2F"/>
          <w:lang w:val="uk-UA"/>
        </w:rPr>
        <w:t xml:space="preserve"> </w:t>
      </w:r>
      <w:r>
        <w:rPr>
          <w:color w:val="2F2F2F"/>
        </w:rPr>
        <w:t>continue</w:t>
      </w:r>
      <w:r>
        <w:rPr>
          <w:color w:val="2F2F2F"/>
          <w:lang w:val="uk-UA"/>
        </w:rPr>
        <w:t xml:space="preserve"> </w:t>
      </w:r>
      <w:r>
        <w:rPr>
          <w:color w:val="2F2F2F"/>
        </w:rPr>
        <w:t>to</w:t>
      </w:r>
      <w:r>
        <w:rPr>
          <w:color w:val="2F2F2F"/>
          <w:lang w:val="uk-UA"/>
        </w:rPr>
        <w:t xml:space="preserve"> </w:t>
      </w:r>
      <w:r>
        <w:rPr>
          <w:color w:val="2F2F2F"/>
        </w:rPr>
        <w:t>develop</w:t>
      </w:r>
      <w:r>
        <w:rPr>
          <w:color w:val="2F2F2F"/>
          <w:lang w:val="uk-UA"/>
        </w:rPr>
        <w:t xml:space="preserve"> </w:t>
      </w:r>
      <w:r>
        <w:rPr>
          <w:color w:val="2F2F2F"/>
        </w:rPr>
        <w:t>and</w:t>
      </w:r>
      <w:r>
        <w:rPr>
          <w:color w:val="2F2F2F"/>
          <w:lang w:val="uk-UA"/>
        </w:rPr>
        <w:t xml:space="preserve"> </w:t>
      </w:r>
      <w:r>
        <w:rPr>
          <w:color w:val="2F2F2F"/>
        </w:rPr>
        <w:t>maintain</w:t>
      </w:r>
      <w:r>
        <w:rPr>
          <w:color w:val="2F2F2F"/>
          <w:lang w:val="uk-UA"/>
        </w:rPr>
        <w:t xml:space="preserve"> a </w:t>
      </w:r>
      <w:r>
        <w:rPr>
          <w:color w:val="2F2F2F"/>
        </w:rPr>
        <w:t>loyal</w:t>
      </w:r>
      <w:r>
        <w:rPr>
          <w:color w:val="2F2F2F"/>
          <w:lang w:val="uk-UA"/>
        </w:rPr>
        <w:t xml:space="preserve"> </w:t>
      </w:r>
      <w:r>
        <w:rPr>
          <w:color w:val="2F2F2F"/>
        </w:rPr>
        <w:t>customer</w:t>
      </w:r>
      <w:r>
        <w:rPr>
          <w:color w:val="2F2F2F"/>
          <w:lang w:val="uk-UA"/>
        </w:rPr>
        <w:t xml:space="preserve"> </w:t>
      </w:r>
      <w:r>
        <w:rPr>
          <w:color w:val="2F2F2F"/>
        </w:rPr>
        <w:t>base</w:t>
      </w:r>
      <w:r>
        <w:rPr>
          <w:color w:val="2F2F2F"/>
          <w:lang w:val="uk-UA"/>
        </w:rPr>
        <w:t xml:space="preserve">. </w:t>
      </w:r>
      <w:r>
        <w:rPr>
          <w:color w:val="2F2F2F"/>
        </w:rPr>
        <w:t>This</w:t>
      </w:r>
      <w:r>
        <w:rPr>
          <w:color w:val="2F2F2F"/>
          <w:lang w:val="uk-UA"/>
        </w:rPr>
        <w:t xml:space="preserve"> </w:t>
      </w:r>
      <w:r>
        <w:rPr>
          <w:color w:val="2F2F2F"/>
        </w:rPr>
        <w:t>will</w:t>
      </w:r>
      <w:r>
        <w:rPr>
          <w:color w:val="2F2F2F"/>
          <w:lang w:val="uk-UA"/>
        </w:rPr>
        <w:t xml:space="preserve"> </w:t>
      </w:r>
      <w:r>
        <w:rPr>
          <w:color w:val="2F2F2F"/>
        </w:rPr>
        <w:t>include</w:t>
      </w:r>
      <w:r>
        <w:rPr>
          <w:color w:val="2F2F2F"/>
          <w:lang w:val="uk-UA"/>
        </w:rPr>
        <w:t xml:space="preserve"> </w:t>
      </w:r>
      <w:r>
        <w:rPr>
          <w:color w:val="2F2F2F"/>
        </w:rPr>
        <w:t>management</w:t>
      </w:r>
      <w:r>
        <w:rPr>
          <w:color w:val="2F2F2F"/>
          <w:lang w:val="uk-UA"/>
        </w:rPr>
        <w:t xml:space="preserve"> </w:t>
      </w:r>
      <w:r>
        <w:rPr>
          <w:color w:val="2F2F2F"/>
        </w:rPr>
        <w:t>responsibilities</w:t>
      </w:r>
      <w:r>
        <w:rPr>
          <w:color w:val="2F2F2F"/>
          <w:lang w:val="uk-UA"/>
        </w:rPr>
        <w:t xml:space="preserve"> </w:t>
      </w:r>
      <w:r>
        <w:rPr>
          <w:color w:val="2F2F2F"/>
        </w:rPr>
        <w:t>with</w:t>
      </w:r>
      <w:r>
        <w:rPr>
          <w:color w:val="2F2F2F"/>
          <w:lang w:val="uk-UA"/>
        </w:rPr>
        <w:t xml:space="preserve"> </w:t>
      </w:r>
      <w:r>
        <w:rPr>
          <w:color w:val="2F2F2F"/>
        </w:rPr>
        <w:t>dates</w:t>
      </w:r>
      <w:r>
        <w:rPr>
          <w:color w:val="2F2F2F"/>
          <w:lang w:val="uk-UA"/>
        </w:rPr>
        <w:t xml:space="preserve"> </w:t>
      </w:r>
      <w:r>
        <w:rPr>
          <w:color w:val="2F2F2F"/>
        </w:rPr>
        <w:t>and</w:t>
      </w:r>
      <w:r>
        <w:rPr>
          <w:color w:val="2F2F2F"/>
          <w:lang w:val="uk-UA"/>
        </w:rPr>
        <w:t xml:space="preserve"> </w:t>
      </w:r>
      <w:r>
        <w:rPr>
          <w:color w:val="2F2F2F"/>
        </w:rPr>
        <w:t>budgets</w:t>
      </w:r>
      <w:r>
        <w:rPr>
          <w:color w:val="2F2F2F"/>
          <w:lang w:val="uk-UA"/>
        </w:rPr>
        <w:t xml:space="preserve">, </w:t>
      </w:r>
      <w:r>
        <w:rPr>
          <w:color w:val="2F2F2F"/>
        </w:rPr>
        <w:t>and</w:t>
      </w:r>
      <w:r>
        <w:rPr>
          <w:color w:val="2F2F2F"/>
          <w:lang w:val="uk-UA"/>
        </w:rPr>
        <w:t xml:space="preserve"> </w:t>
      </w:r>
      <w:r>
        <w:rPr>
          <w:color w:val="2F2F2F"/>
        </w:rPr>
        <w:t>to</w:t>
      </w:r>
      <w:r>
        <w:rPr>
          <w:color w:val="2F2F2F"/>
          <w:lang w:val="uk-UA"/>
        </w:rPr>
        <w:t xml:space="preserve"> </w:t>
      </w:r>
      <w:r>
        <w:rPr>
          <w:color w:val="2F2F2F"/>
        </w:rPr>
        <w:t>make</w:t>
      </w:r>
      <w:r>
        <w:rPr>
          <w:color w:val="2F2F2F"/>
          <w:lang w:val="uk-UA"/>
        </w:rPr>
        <w:t xml:space="preserve"> </w:t>
      </w:r>
      <w:r>
        <w:rPr>
          <w:color w:val="2F2F2F"/>
        </w:rPr>
        <w:t>sure</w:t>
      </w:r>
      <w:r>
        <w:rPr>
          <w:color w:val="2F2F2F"/>
          <w:lang w:val="uk-UA"/>
        </w:rPr>
        <w:t xml:space="preserve"> </w:t>
      </w:r>
      <w:r>
        <w:rPr>
          <w:color w:val="2F2F2F"/>
        </w:rPr>
        <w:t>results</w:t>
      </w:r>
      <w:r>
        <w:rPr>
          <w:color w:val="2F2F2F"/>
          <w:lang w:val="uk-UA"/>
        </w:rPr>
        <w:t xml:space="preserve"> </w:t>
      </w:r>
      <w:r>
        <w:rPr>
          <w:color w:val="2F2F2F"/>
        </w:rPr>
        <w:t>can</w:t>
      </w:r>
      <w:r>
        <w:rPr>
          <w:color w:val="2F2F2F"/>
          <w:lang w:val="uk-UA"/>
        </w:rPr>
        <w:t xml:space="preserve"> </w:t>
      </w:r>
      <w:r>
        <w:rPr>
          <w:color w:val="2F2F2F"/>
        </w:rPr>
        <w:t>be</w:t>
      </w:r>
      <w:r>
        <w:rPr>
          <w:color w:val="2F2F2F"/>
          <w:lang w:val="uk-UA"/>
        </w:rPr>
        <w:t xml:space="preserve"> </w:t>
      </w:r>
      <w:r>
        <w:rPr>
          <w:color w:val="2F2F2F"/>
        </w:rPr>
        <w:t>tracked</w:t>
      </w:r>
      <w:r>
        <w:rPr>
          <w:color w:val="2F2F2F"/>
          <w:lang w:val="uk-UA"/>
        </w:rPr>
        <w:t xml:space="preserve">.  What </w:t>
      </w:r>
      <w:r>
        <w:rPr>
          <w:color w:val="2F2F2F"/>
        </w:rPr>
        <w:t>are</w:t>
      </w:r>
      <w:r>
        <w:rPr>
          <w:color w:val="2F2F2F"/>
          <w:lang w:val="uk-UA"/>
        </w:rPr>
        <w:t xml:space="preserve"> </w:t>
      </w:r>
      <w:r>
        <w:rPr>
          <w:color w:val="2F2F2F"/>
        </w:rPr>
        <w:t>the</w:t>
      </w:r>
      <w:r>
        <w:rPr>
          <w:color w:val="2F2F2F"/>
          <w:lang w:val="uk-UA"/>
        </w:rPr>
        <w:t xml:space="preserve"> </w:t>
      </w:r>
      <w:r>
        <w:rPr>
          <w:color w:val="2F2F2F"/>
        </w:rPr>
        <w:t>envisioned</w:t>
      </w:r>
      <w:r>
        <w:rPr>
          <w:color w:val="2F2F2F"/>
          <w:lang w:val="uk-UA"/>
        </w:rPr>
        <w:t xml:space="preserve"> </w:t>
      </w:r>
      <w:r>
        <w:rPr>
          <w:color w:val="2F2F2F"/>
        </w:rPr>
        <w:t>phases</w:t>
      </w:r>
      <w:r>
        <w:rPr>
          <w:color w:val="2F2F2F"/>
          <w:lang w:val="uk-UA"/>
        </w:rPr>
        <w:t xml:space="preserve"> </w:t>
      </w:r>
      <w:r>
        <w:rPr>
          <w:color w:val="2F2F2F"/>
        </w:rPr>
        <w:t>for</w:t>
      </w:r>
      <w:r>
        <w:rPr>
          <w:color w:val="2F2F2F"/>
          <w:lang w:val="uk-UA"/>
        </w:rPr>
        <w:t xml:space="preserve"> </w:t>
      </w:r>
      <w:r>
        <w:rPr>
          <w:color w:val="2F2F2F"/>
        </w:rPr>
        <w:t>future</w:t>
      </w:r>
      <w:r>
        <w:rPr>
          <w:color w:val="2F2F2F"/>
          <w:lang w:val="uk-UA"/>
        </w:rPr>
        <w:t xml:space="preserve"> </w:t>
      </w:r>
      <w:r>
        <w:rPr>
          <w:color w:val="2F2F2F"/>
        </w:rPr>
        <w:t>growth</w:t>
      </w:r>
      <w:r>
        <w:rPr>
          <w:color w:val="2F2F2F"/>
          <w:lang w:val="uk-UA"/>
        </w:rPr>
        <w:t xml:space="preserve"> </w:t>
      </w:r>
      <w:r>
        <w:rPr>
          <w:color w:val="2F2F2F"/>
        </w:rPr>
        <w:t>and</w:t>
      </w:r>
      <w:r>
        <w:rPr>
          <w:color w:val="2F2F2F"/>
          <w:lang w:val="uk-UA"/>
        </w:rPr>
        <w:t xml:space="preserve"> </w:t>
      </w:r>
      <w:r>
        <w:rPr>
          <w:color w:val="2F2F2F"/>
        </w:rPr>
        <w:t>the</w:t>
      </w:r>
      <w:r>
        <w:rPr>
          <w:color w:val="2F2F2F"/>
          <w:lang w:val="uk-UA"/>
        </w:rPr>
        <w:t xml:space="preserve"> </w:t>
      </w:r>
      <w:r>
        <w:rPr>
          <w:color w:val="2F2F2F"/>
        </w:rPr>
        <w:t>capabilities</w:t>
      </w:r>
      <w:r>
        <w:rPr>
          <w:color w:val="2F2F2F"/>
          <w:lang w:val="uk-UA"/>
        </w:rPr>
        <w:t xml:space="preserve"> </w:t>
      </w:r>
      <w:r>
        <w:rPr>
          <w:color w:val="2F2F2F"/>
        </w:rPr>
        <w:t>that</w:t>
      </w:r>
      <w:r>
        <w:rPr>
          <w:color w:val="2F2F2F"/>
          <w:lang w:val="uk-UA"/>
        </w:rPr>
        <w:t xml:space="preserve"> </w:t>
      </w:r>
      <w:r>
        <w:rPr>
          <w:color w:val="2F2F2F"/>
        </w:rPr>
        <w:t>need</w:t>
      </w:r>
      <w:r>
        <w:rPr>
          <w:color w:val="2F2F2F"/>
          <w:lang w:val="uk-UA"/>
        </w:rPr>
        <w:t xml:space="preserve"> </w:t>
      </w:r>
      <w:r>
        <w:rPr>
          <w:color w:val="2F2F2F"/>
        </w:rPr>
        <w:t>to</w:t>
      </w:r>
      <w:r>
        <w:rPr>
          <w:color w:val="2F2F2F"/>
          <w:lang w:val="uk-UA"/>
        </w:rPr>
        <w:t xml:space="preserve"> </w:t>
      </w:r>
      <w:r>
        <w:rPr>
          <w:color w:val="2F2F2F"/>
        </w:rPr>
        <w:t>be</w:t>
      </w:r>
      <w:r>
        <w:rPr>
          <w:color w:val="2F2F2F"/>
          <w:lang w:val="uk-UA"/>
        </w:rPr>
        <w:t xml:space="preserve"> in </w:t>
      </w:r>
      <w:r>
        <w:rPr>
          <w:color w:val="2F2F2F"/>
        </w:rPr>
        <w:t>place</w:t>
      </w:r>
      <w:r>
        <w:rPr>
          <w:color w:val="2F2F2F"/>
          <w:lang w:val="uk-UA"/>
        </w:rPr>
        <w:t xml:space="preserve"> </w:t>
      </w:r>
      <w:r>
        <w:rPr>
          <w:color w:val="2F2F2F"/>
        </w:rPr>
        <w:t>to</w:t>
      </w:r>
      <w:r>
        <w:rPr>
          <w:color w:val="2F2F2F"/>
          <w:lang w:val="uk-UA"/>
        </w:rPr>
        <w:t xml:space="preserve"> </w:t>
      </w:r>
      <w:r>
        <w:rPr>
          <w:color w:val="2F2F2F"/>
        </w:rPr>
        <w:t>realize</w:t>
      </w:r>
      <w:r>
        <w:rPr>
          <w:color w:val="2F2F2F"/>
          <w:lang w:val="uk-UA"/>
        </w:rPr>
        <w:t xml:space="preserve"> </w:t>
      </w:r>
      <w:r>
        <w:rPr>
          <w:color w:val="2F2F2F"/>
        </w:rPr>
        <w:t>growth</w:t>
      </w:r>
      <w:r>
        <w:rPr>
          <w:color w:val="2F2F2F"/>
          <w:lang w:val="uk-UA"/>
        </w:rPr>
        <w:t>?</w:t>
      </w:r>
    </w:p>
    <w:p w14:paraId="30E237AC" w14:textId="77777777" w:rsidR="00CF653E" w:rsidRDefault="00CF653E" w:rsidP="00CF653E">
      <w:pPr>
        <w:pStyle w:val="ad"/>
      </w:pPr>
      <w:r>
        <w:rPr>
          <w:color w:val="2F2F2F"/>
          <w:lang w:val="uk-UA"/>
        </w:rPr>
        <w:t xml:space="preserve">The </w:t>
      </w:r>
      <w:r>
        <w:rPr>
          <w:color w:val="2F2F2F"/>
        </w:rPr>
        <w:t>operating</w:t>
      </w:r>
      <w:r>
        <w:rPr>
          <w:color w:val="2F2F2F"/>
          <w:lang w:val="uk-UA"/>
        </w:rPr>
        <w:t xml:space="preserve"> </w:t>
      </w:r>
      <w:r>
        <w:rPr>
          <w:color w:val="2F2F2F"/>
        </w:rPr>
        <w:t>plan</w:t>
      </w:r>
      <w:r>
        <w:rPr>
          <w:color w:val="2F2F2F"/>
          <w:lang w:val="uk-UA"/>
        </w:rPr>
        <w:t xml:space="preserve"> </w:t>
      </w:r>
      <w:r>
        <w:rPr>
          <w:color w:val="2F2F2F"/>
        </w:rPr>
        <w:t>describes</w:t>
      </w:r>
      <w:r>
        <w:rPr>
          <w:color w:val="2F2F2F"/>
          <w:lang w:val="uk-UA"/>
        </w:rPr>
        <w:t xml:space="preserve"> </w:t>
      </w:r>
      <w:r>
        <w:rPr>
          <w:color w:val="2F2F2F"/>
        </w:rPr>
        <w:t>how</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works</w:t>
      </w:r>
      <w:r>
        <w:rPr>
          <w:color w:val="2F2F2F"/>
          <w:lang w:val="uk-UA"/>
        </w:rPr>
        <w:t xml:space="preserve">. </w:t>
      </w:r>
      <w:r>
        <w:rPr>
          <w:color w:val="2F2F2F"/>
        </w:rPr>
        <w:t>Depending</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important</w:t>
      </w:r>
      <w:r>
        <w:rPr>
          <w:color w:val="2F2F2F"/>
          <w:lang w:val="uk-UA"/>
        </w:rPr>
        <w:t xml:space="preserve"> </w:t>
      </w:r>
      <w:r>
        <w:rPr>
          <w:color w:val="2F2F2F"/>
        </w:rPr>
        <w:t>elements</w:t>
      </w:r>
      <w:r>
        <w:rPr>
          <w:color w:val="2F2F2F"/>
          <w:lang w:val="uk-UA"/>
        </w:rPr>
        <w:t xml:space="preserve"> of </w:t>
      </w:r>
      <w:r>
        <w:rPr>
          <w:color w:val="2F2F2F"/>
        </w:rPr>
        <w:t>this</w:t>
      </w:r>
      <w:r>
        <w:rPr>
          <w:color w:val="2F2F2F"/>
          <w:lang w:val="uk-UA"/>
        </w:rPr>
        <w:t xml:space="preserve"> </w:t>
      </w:r>
      <w:r>
        <w:rPr>
          <w:color w:val="2F2F2F"/>
        </w:rPr>
        <w:t>plan</w:t>
      </w:r>
      <w:r>
        <w:rPr>
          <w:color w:val="2F2F2F"/>
          <w:lang w:val="uk-UA"/>
        </w:rPr>
        <w:t xml:space="preserve"> </w:t>
      </w:r>
      <w:r>
        <w:rPr>
          <w:color w:val="2F2F2F"/>
        </w:rPr>
        <w:t>should</w:t>
      </w:r>
      <w:r>
        <w:rPr>
          <w:color w:val="2F2F2F"/>
          <w:lang w:val="uk-UA"/>
        </w:rPr>
        <w:t xml:space="preserve"> </w:t>
      </w:r>
      <w:r>
        <w:rPr>
          <w:color w:val="2F2F2F"/>
        </w:rPr>
        <w:t>include</w:t>
      </w:r>
      <w:r>
        <w:rPr>
          <w:color w:val="2F2F2F"/>
          <w:lang w:val="uk-UA"/>
        </w:rPr>
        <w:t xml:space="preserve"> </w:t>
      </w:r>
      <w:r>
        <w:rPr>
          <w:color w:val="2F2F2F"/>
        </w:rPr>
        <w:t>how</w:t>
      </w:r>
      <w:r>
        <w:rPr>
          <w:color w:val="2F2F2F"/>
          <w:lang w:val="uk-UA"/>
        </w:rPr>
        <w:t xml:space="preserve"> </w:t>
      </w:r>
      <w:r>
        <w:rPr>
          <w:color w:val="2F2F2F"/>
        </w:rPr>
        <w:t>you</w:t>
      </w:r>
      <w:r>
        <w:rPr>
          <w:color w:val="2F2F2F"/>
          <w:lang w:val="uk-UA"/>
        </w:rPr>
        <w:t xml:space="preserve"> </w:t>
      </w:r>
      <w:r>
        <w:rPr>
          <w:color w:val="2F2F2F"/>
        </w:rPr>
        <w:t>bring</w:t>
      </w:r>
      <w:r>
        <w:rPr>
          <w:color w:val="2F2F2F"/>
          <w:lang w:val="uk-UA"/>
        </w:rPr>
        <w:t xml:space="preserve"> </w:t>
      </w:r>
      <w:r>
        <w:rPr>
          <w:color w:val="2F2F2F"/>
        </w:rPr>
        <w:t>products</w:t>
      </w:r>
      <w:r>
        <w:rPr>
          <w:color w:val="2F2F2F"/>
          <w:lang w:val="uk-UA"/>
        </w:rPr>
        <w:t xml:space="preserve"> </w:t>
      </w:r>
      <w:r>
        <w:rPr>
          <w:color w:val="2F2F2F"/>
        </w:rPr>
        <w:t>or</w:t>
      </w:r>
      <w:r>
        <w:rPr>
          <w:color w:val="2F2F2F"/>
          <w:lang w:val="uk-UA"/>
        </w:rPr>
        <w:t xml:space="preserve"> </w:t>
      </w:r>
      <w:r>
        <w:rPr>
          <w:color w:val="2F2F2F"/>
        </w:rPr>
        <w:t>services</w:t>
      </w:r>
      <w:r>
        <w:rPr>
          <w:color w:val="2F2F2F"/>
          <w:lang w:val="uk-UA"/>
        </w:rPr>
        <w:t xml:space="preserve"> </w:t>
      </w:r>
      <w:r>
        <w:rPr>
          <w:color w:val="2F2F2F"/>
        </w:rPr>
        <w:t>to</w:t>
      </w:r>
      <w:r>
        <w:rPr>
          <w:color w:val="2F2F2F"/>
          <w:lang w:val="uk-UA"/>
        </w:rPr>
        <w:t xml:space="preserve"> </w:t>
      </w:r>
      <w:r>
        <w:rPr>
          <w:color w:val="2F2F2F"/>
        </w:rPr>
        <w:t>market</w:t>
      </w:r>
      <w:r>
        <w:rPr>
          <w:color w:val="2F2F2F"/>
          <w:lang w:val="uk-UA"/>
        </w:rPr>
        <w:t xml:space="preserve"> </w:t>
      </w:r>
      <w:r>
        <w:rPr>
          <w:color w:val="2F2F2F"/>
        </w:rPr>
        <w:t>and</w:t>
      </w:r>
      <w:r>
        <w:rPr>
          <w:color w:val="2F2F2F"/>
          <w:lang w:val="uk-UA"/>
        </w:rPr>
        <w:t xml:space="preserve"> </w:t>
      </w:r>
      <w:r>
        <w:rPr>
          <w:color w:val="2F2F2F"/>
        </w:rPr>
        <w:t>how</w:t>
      </w:r>
      <w:r>
        <w:rPr>
          <w:color w:val="2F2F2F"/>
          <w:lang w:val="uk-UA"/>
        </w:rPr>
        <w:t xml:space="preserve"> </w:t>
      </w:r>
      <w:r>
        <w:rPr>
          <w:color w:val="2F2F2F"/>
        </w:rPr>
        <w:t>you</w:t>
      </w:r>
      <w:r>
        <w:rPr>
          <w:color w:val="2F2F2F"/>
          <w:lang w:val="uk-UA"/>
        </w:rPr>
        <w:t xml:space="preserve"> support </w:t>
      </w:r>
      <w:r>
        <w:rPr>
          <w:color w:val="2F2F2F"/>
        </w:rPr>
        <w:t>customers</w:t>
      </w:r>
      <w:r>
        <w:rPr>
          <w:color w:val="2F2F2F"/>
          <w:lang w:val="uk-UA"/>
        </w:rPr>
        <w:t xml:space="preserve">. </w:t>
      </w:r>
      <w:r>
        <w:rPr>
          <w:color w:val="2F2F2F"/>
        </w:rPr>
        <w:t>It</w:t>
      </w:r>
      <w:r>
        <w:rPr>
          <w:color w:val="2F2F2F"/>
          <w:lang w:val="uk-UA"/>
        </w:rPr>
        <w:t>’</w:t>
      </w:r>
      <w:r>
        <w:rPr>
          <w:color w:val="2F2F2F"/>
        </w:rPr>
        <w:t>s</w:t>
      </w:r>
      <w:r>
        <w:rPr>
          <w:color w:val="2F2F2F"/>
          <w:lang w:val="uk-UA"/>
        </w:rPr>
        <w:t xml:space="preserve"> </w:t>
      </w:r>
      <w:r>
        <w:rPr>
          <w:color w:val="2F2F2F"/>
        </w:rPr>
        <w:t>the</w:t>
      </w:r>
      <w:r>
        <w:rPr>
          <w:color w:val="2F2F2F"/>
          <w:lang w:val="uk-UA"/>
        </w:rPr>
        <w:t xml:space="preserve"> </w:t>
      </w:r>
      <w:r>
        <w:rPr>
          <w:color w:val="2F2F2F"/>
        </w:rPr>
        <w:t>logistics</w:t>
      </w:r>
      <w:r>
        <w:rPr>
          <w:color w:val="2F2F2F"/>
          <w:lang w:val="uk-UA"/>
        </w:rPr>
        <w:t xml:space="preserve">, </w:t>
      </w:r>
      <w:r>
        <w:rPr>
          <w:color w:val="2F2F2F"/>
        </w:rPr>
        <w:t>technology</w:t>
      </w:r>
      <w:r>
        <w:rPr>
          <w:color w:val="2F2F2F"/>
          <w:lang w:val="uk-UA"/>
        </w:rPr>
        <w:t xml:space="preserve">, </w:t>
      </w:r>
      <w:r>
        <w:rPr>
          <w:color w:val="2F2F2F"/>
        </w:rPr>
        <w:t>and</w:t>
      </w:r>
      <w:r>
        <w:rPr>
          <w:color w:val="2F2F2F"/>
          <w:lang w:val="uk-UA"/>
        </w:rPr>
        <w:t xml:space="preserve"> </w:t>
      </w:r>
      <w:r>
        <w:rPr>
          <w:color w:val="2F2F2F"/>
        </w:rPr>
        <w:t>basic</w:t>
      </w:r>
      <w:r>
        <w:rPr>
          <w:color w:val="2F2F2F"/>
          <w:lang w:val="uk-UA"/>
        </w:rPr>
        <w:t xml:space="preserve"> </w:t>
      </w:r>
      <w:r>
        <w:rPr>
          <w:color w:val="2F2F2F"/>
        </w:rPr>
        <w:t>blocking</w:t>
      </w:r>
      <w:r>
        <w:rPr>
          <w:color w:val="2F2F2F"/>
          <w:lang w:val="uk-UA"/>
        </w:rPr>
        <w:t xml:space="preserve"> </w:t>
      </w:r>
      <w:r>
        <w:rPr>
          <w:color w:val="2F2F2F"/>
        </w:rPr>
        <w:t>and</w:t>
      </w:r>
      <w:r>
        <w:rPr>
          <w:color w:val="2F2F2F"/>
          <w:lang w:val="uk-UA"/>
        </w:rPr>
        <w:t xml:space="preserve"> </w:t>
      </w:r>
      <w:r>
        <w:rPr>
          <w:color w:val="2F2F2F"/>
        </w:rPr>
        <w:t>tackling</w:t>
      </w:r>
      <w:r>
        <w:rPr>
          <w:color w:val="2F2F2F"/>
          <w:lang w:val="uk-UA"/>
        </w:rPr>
        <w:t xml:space="preserve"> of </w:t>
      </w:r>
      <w:r>
        <w:rPr>
          <w:color w:val="2F2F2F"/>
        </w:rPr>
        <w:t>your</w:t>
      </w:r>
      <w:r>
        <w:rPr>
          <w:color w:val="2F2F2F"/>
          <w:lang w:val="uk-UA"/>
        </w:rPr>
        <w:t xml:space="preserve"> </w:t>
      </w:r>
      <w:r>
        <w:rPr>
          <w:color w:val="2F2F2F"/>
        </w:rPr>
        <w:t>business</w:t>
      </w:r>
      <w:r>
        <w:rPr>
          <w:color w:val="2F2F2F"/>
          <w:lang w:val="uk-UA"/>
        </w:rPr>
        <w:t xml:space="preserve">. </w:t>
      </w:r>
      <w:r>
        <w:rPr>
          <w:color w:val="2F2F2F"/>
        </w:rPr>
        <w:t>Depending</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starting</w:t>
      </w:r>
      <w:r>
        <w:rPr>
          <w:color w:val="2F2F2F"/>
          <w:lang w:val="uk-UA"/>
        </w:rPr>
        <w:t xml:space="preserve">, </w:t>
      </w:r>
      <w:r>
        <w:rPr>
          <w:color w:val="2F2F2F"/>
        </w:rPr>
        <w:t>you</w:t>
      </w:r>
      <w:r>
        <w:rPr>
          <w:color w:val="2F2F2F"/>
          <w:lang w:val="uk-UA"/>
        </w:rPr>
        <w:t xml:space="preserve"> </w:t>
      </w:r>
      <w:r>
        <w:rPr>
          <w:color w:val="2F2F2F"/>
        </w:rPr>
        <w:t>may</w:t>
      </w:r>
      <w:r>
        <w:rPr>
          <w:color w:val="2F2F2F"/>
          <w:lang w:val="uk-UA"/>
        </w:rPr>
        <w:t xml:space="preserve"> </w:t>
      </w:r>
      <w:r>
        <w:rPr>
          <w:color w:val="2F2F2F"/>
        </w:rPr>
        <w:t>or</w:t>
      </w:r>
      <w:r>
        <w:rPr>
          <w:color w:val="2F2F2F"/>
          <w:lang w:val="uk-UA"/>
        </w:rPr>
        <w:t xml:space="preserve"> </w:t>
      </w:r>
      <w:r>
        <w:rPr>
          <w:color w:val="2F2F2F"/>
        </w:rPr>
        <w:t>may</w:t>
      </w:r>
      <w:r>
        <w:rPr>
          <w:color w:val="2F2F2F"/>
          <w:lang w:val="uk-UA"/>
        </w:rPr>
        <w:t xml:space="preserve"> </w:t>
      </w:r>
      <w:r>
        <w:rPr>
          <w:color w:val="2F2F2F"/>
        </w:rPr>
        <w:t>not</w:t>
      </w:r>
      <w:r>
        <w:rPr>
          <w:color w:val="2F2F2F"/>
          <w:lang w:val="uk-UA"/>
        </w:rPr>
        <w:t xml:space="preserve"> </w:t>
      </w:r>
      <w:r>
        <w:rPr>
          <w:color w:val="2F2F2F"/>
        </w:rPr>
        <w:t>need</w:t>
      </w:r>
      <w:r>
        <w:rPr>
          <w:color w:val="2F2F2F"/>
          <w:lang w:val="uk-UA"/>
        </w:rPr>
        <w:t xml:space="preserve"> </w:t>
      </w:r>
      <w:r>
        <w:rPr>
          <w:color w:val="2F2F2F"/>
        </w:rPr>
        <w:t>the</w:t>
      </w:r>
      <w:r>
        <w:rPr>
          <w:color w:val="2F2F2F"/>
          <w:lang w:val="uk-UA"/>
        </w:rPr>
        <w:t xml:space="preserve"> </w:t>
      </w:r>
      <w:r>
        <w:rPr>
          <w:color w:val="2F2F2F"/>
        </w:rPr>
        <w:t>following</w:t>
      </w:r>
      <w:r>
        <w:rPr>
          <w:color w:val="2F2F2F"/>
          <w:lang w:val="uk-UA"/>
        </w:rPr>
        <w:t xml:space="preserve"> </w:t>
      </w:r>
      <w:r>
        <w:rPr>
          <w:color w:val="2F2F2F"/>
        </w:rPr>
        <w:t>sections</w:t>
      </w:r>
      <w:r>
        <w:rPr>
          <w:color w:val="2F2F2F"/>
          <w:lang w:val="uk-UA"/>
        </w:rPr>
        <w:t xml:space="preserve">. Only </w:t>
      </w:r>
      <w:r>
        <w:rPr>
          <w:color w:val="2F2F2F"/>
        </w:rPr>
        <w:t>include</w:t>
      </w:r>
      <w:r>
        <w:rPr>
          <w:color w:val="2F2F2F"/>
          <w:lang w:val="uk-UA"/>
        </w:rPr>
        <w:t xml:space="preserve"> </w:t>
      </w:r>
      <w:r>
        <w:rPr>
          <w:color w:val="2F2F2F"/>
        </w:rPr>
        <w:t>what</w:t>
      </w:r>
      <w:r>
        <w:rPr>
          <w:color w:val="2F2F2F"/>
          <w:lang w:val="uk-UA"/>
        </w:rPr>
        <w:t xml:space="preserve"> </w:t>
      </w:r>
      <w:r>
        <w:rPr>
          <w:color w:val="2F2F2F"/>
        </w:rPr>
        <w:t>you</w:t>
      </w:r>
      <w:r>
        <w:rPr>
          <w:color w:val="2F2F2F"/>
          <w:lang w:val="uk-UA"/>
        </w:rPr>
        <w:t xml:space="preserve"> </w:t>
      </w:r>
      <w:r>
        <w:rPr>
          <w:color w:val="2F2F2F"/>
        </w:rPr>
        <w:t>need</w:t>
      </w:r>
      <w:r>
        <w:rPr>
          <w:color w:val="2F2F2F"/>
          <w:lang w:val="uk-UA"/>
        </w:rPr>
        <w:t xml:space="preserve"> </w:t>
      </w:r>
      <w:r>
        <w:rPr>
          <w:color w:val="2F2F2F"/>
        </w:rPr>
        <w:t>and</w:t>
      </w:r>
      <w:r>
        <w:rPr>
          <w:color w:val="2F2F2F"/>
          <w:lang w:val="uk-UA"/>
        </w:rPr>
        <w:t xml:space="preserve"> </w:t>
      </w:r>
      <w:r>
        <w:rPr>
          <w:color w:val="2F2F2F"/>
        </w:rPr>
        <w:t>remove</w:t>
      </w:r>
      <w:r>
        <w:rPr>
          <w:color w:val="2F2F2F"/>
          <w:lang w:val="uk-UA"/>
        </w:rPr>
        <w:t xml:space="preserve"> </w:t>
      </w:r>
      <w:r>
        <w:rPr>
          <w:color w:val="2F2F2F"/>
        </w:rPr>
        <w:t>everything</w:t>
      </w:r>
      <w:r>
        <w:rPr>
          <w:color w:val="2F2F2F"/>
          <w:lang w:val="uk-UA"/>
        </w:rPr>
        <w:t xml:space="preserve"> </w:t>
      </w:r>
      <w:r>
        <w:rPr>
          <w:color w:val="2F2F2F"/>
        </w:rPr>
        <w:t>else</w:t>
      </w:r>
      <w:r>
        <w:rPr>
          <w:color w:val="2F2F2F"/>
          <w:lang w:val="uk-UA"/>
        </w:rPr>
        <w:t xml:space="preserve">. </w:t>
      </w:r>
      <w:r>
        <w:rPr>
          <w:color w:val="2F2F2F"/>
        </w:rPr>
        <w:t>Remember</w:t>
      </w:r>
      <w:r>
        <w:rPr>
          <w:color w:val="2F2F2F"/>
          <w:lang w:val="uk-UA"/>
        </w:rPr>
        <w:t xml:space="preserve">, </w:t>
      </w:r>
      <w:r>
        <w:rPr>
          <w:color w:val="2F2F2F"/>
        </w:rPr>
        <w:t>try</w:t>
      </w:r>
      <w:r>
        <w:rPr>
          <w:color w:val="2F2F2F"/>
          <w:lang w:val="uk-UA"/>
        </w:rPr>
        <w:t xml:space="preserve"> </w:t>
      </w:r>
      <w:r>
        <w:rPr>
          <w:color w:val="2F2F2F"/>
        </w:rPr>
        <w:t>to</w:t>
      </w:r>
      <w:r>
        <w:rPr>
          <w:color w:val="2F2F2F"/>
          <w:lang w:val="uk-UA"/>
        </w:rPr>
        <w:t xml:space="preserve"> </w:t>
      </w:r>
      <w:r>
        <w:rPr>
          <w:color w:val="2F2F2F"/>
        </w:rPr>
        <w:t>keep</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plan</w:t>
      </w:r>
      <w:r>
        <w:rPr>
          <w:color w:val="2F2F2F"/>
          <w:lang w:val="uk-UA"/>
        </w:rPr>
        <w:t xml:space="preserve"> </w:t>
      </w:r>
      <w:r>
        <w:rPr>
          <w:color w:val="2F2F2F"/>
        </w:rPr>
        <w:t>as</w:t>
      </w:r>
      <w:r>
        <w:rPr>
          <w:color w:val="2F2F2F"/>
          <w:lang w:val="uk-UA"/>
        </w:rPr>
        <w:t xml:space="preserve"> </w:t>
      </w:r>
      <w:r>
        <w:rPr>
          <w:color w:val="2F2F2F"/>
        </w:rPr>
        <w:t>short</w:t>
      </w:r>
      <w:r>
        <w:rPr>
          <w:color w:val="2F2F2F"/>
          <w:lang w:val="uk-UA"/>
        </w:rPr>
        <w:t xml:space="preserve"> </w:t>
      </w:r>
      <w:r>
        <w:rPr>
          <w:color w:val="2F2F2F"/>
        </w:rPr>
        <w:t>as</w:t>
      </w:r>
      <w:r>
        <w:rPr>
          <w:color w:val="2F2F2F"/>
          <w:lang w:val="uk-UA"/>
        </w:rPr>
        <w:t xml:space="preserve"> </w:t>
      </w:r>
      <w:r>
        <w:rPr>
          <w:color w:val="2F2F2F"/>
        </w:rPr>
        <w:t>possible</w:t>
      </w:r>
      <w:r>
        <w:rPr>
          <w:color w:val="2F2F2F"/>
          <w:lang w:val="uk-UA"/>
        </w:rPr>
        <w:t xml:space="preserve">, </w:t>
      </w:r>
      <w:r>
        <w:rPr>
          <w:color w:val="2F2F2F"/>
        </w:rPr>
        <w:t>so</w:t>
      </w:r>
      <w:r>
        <w:rPr>
          <w:color w:val="2F2F2F"/>
          <w:lang w:val="uk-UA"/>
        </w:rPr>
        <w:t xml:space="preserve"> </w:t>
      </w:r>
      <w:r>
        <w:rPr>
          <w:color w:val="2F2F2F"/>
        </w:rPr>
        <w:t>too</w:t>
      </w:r>
      <w:r>
        <w:rPr>
          <w:color w:val="2F2F2F"/>
          <w:lang w:val="uk-UA"/>
        </w:rPr>
        <w:t xml:space="preserve"> </w:t>
      </w:r>
      <w:r>
        <w:rPr>
          <w:color w:val="2F2F2F"/>
        </w:rPr>
        <w:t>much</w:t>
      </w:r>
      <w:r>
        <w:rPr>
          <w:color w:val="2F2F2F"/>
          <w:lang w:val="uk-UA"/>
        </w:rPr>
        <w:t xml:space="preserve"> </w:t>
      </w:r>
      <w:r>
        <w:rPr>
          <w:color w:val="2F2F2F"/>
        </w:rPr>
        <w:t>detail</w:t>
      </w:r>
      <w:r>
        <w:rPr>
          <w:color w:val="2F2F2F"/>
          <w:lang w:val="uk-UA"/>
        </w:rPr>
        <w:t xml:space="preserve"> </w:t>
      </w:r>
      <w:r>
        <w:rPr>
          <w:color w:val="2F2F2F"/>
        </w:rPr>
        <w:t>here</w:t>
      </w:r>
      <w:r>
        <w:rPr>
          <w:color w:val="2F2F2F"/>
          <w:lang w:val="uk-UA"/>
        </w:rPr>
        <w:t xml:space="preserve"> </w:t>
      </w:r>
      <w:r>
        <w:rPr>
          <w:color w:val="2F2F2F"/>
        </w:rPr>
        <w:t>could</w:t>
      </w:r>
      <w:r>
        <w:rPr>
          <w:color w:val="2F2F2F"/>
          <w:lang w:val="uk-UA"/>
        </w:rPr>
        <w:t xml:space="preserve"> </w:t>
      </w:r>
      <w:r>
        <w:rPr>
          <w:color w:val="2F2F2F"/>
        </w:rPr>
        <w:t>easily</w:t>
      </w:r>
      <w:r>
        <w:rPr>
          <w:color w:val="2F2F2F"/>
          <w:lang w:val="uk-UA"/>
        </w:rPr>
        <w:t xml:space="preserve"> </w:t>
      </w:r>
      <w:r>
        <w:rPr>
          <w:color w:val="2F2F2F"/>
        </w:rPr>
        <w:t>make</w:t>
      </w:r>
      <w:r>
        <w:rPr>
          <w:color w:val="2F2F2F"/>
          <w:lang w:val="uk-UA"/>
        </w:rPr>
        <w:t xml:space="preserve"> </w:t>
      </w:r>
      <w:r>
        <w:rPr>
          <w:color w:val="2F2F2F"/>
        </w:rPr>
        <w:t>your</w:t>
      </w:r>
      <w:r>
        <w:rPr>
          <w:color w:val="2F2F2F"/>
          <w:lang w:val="uk-UA"/>
        </w:rPr>
        <w:t xml:space="preserve"> </w:t>
      </w:r>
      <w:r>
        <w:rPr>
          <w:color w:val="2F2F2F"/>
        </w:rPr>
        <w:t>plan</w:t>
      </w:r>
      <w:r>
        <w:rPr>
          <w:color w:val="2F2F2F"/>
          <w:lang w:val="uk-UA"/>
        </w:rPr>
        <w:t xml:space="preserve"> </w:t>
      </w:r>
      <w:r>
        <w:rPr>
          <w:color w:val="2F2F2F"/>
        </w:rPr>
        <w:t>much</w:t>
      </w:r>
      <w:r>
        <w:rPr>
          <w:color w:val="2F2F2F"/>
          <w:lang w:val="uk-UA"/>
        </w:rPr>
        <w:t xml:space="preserve"> </w:t>
      </w:r>
      <w:r>
        <w:rPr>
          <w:color w:val="2F2F2F"/>
        </w:rPr>
        <w:t>too</w:t>
      </w:r>
      <w:r>
        <w:rPr>
          <w:color w:val="2F2F2F"/>
          <w:lang w:val="uk-UA"/>
        </w:rPr>
        <w:t xml:space="preserve"> </w:t>
      </w:r>
      <w:r>
        <w:rPr>
          <w:color w:val="2F2F2F"/>
        </w:rPr>
        <w:t>long</w:t>
      </w:r>
      <w:r>
        <w:rPr>
          <w:color w:val="2F2F2F"/>
          <w:lang w:val="uk-UA"/>
        </w:rPr>
        <w:t>.</w:t>
      </w:r>
    </w:p>
    <w:p w14:paraId="717E7F39" w14:textId="77777777" w:rsidR="00CF653E" w:rsidRDefault="00CF653E" w:rsidP="00CF653E">
      <w:pPr>
        <w:pStyle w:val="ad"/>
      </w:pPr>
      <w:r>
        <w:rPr>
          <w:color w:val="D83B01"/>
        </w:rPr>
        <w:t>·</w:t>
      </w:r>
      <w:r>
        <w:rPr>
          <w:color w:val="D83B01"/>
        </w:rPr>
        <w:tab/>
      </w:r>
      <w:r>
        <w:rPr>
          <w:b/>
          <w:bCs/>
          <w:color w:val="D83B01"/>
        </w:rPr>
        <w:t>Sourcing</w:t>
      </w:r>
      <w:r>
        <w:rPr>
          <w:b/>
          <w:bCs/>
          <w:color w:val="D83B01"/>
          <w:lang w:val="uk-UA"/>
        </w:rPr>
        <w:t xml:space="preserve"> </w:t>
      </w:r>
      <w:r>
        <w:rPr>
          <w:b/>
          <w:bCs/>
          <w:color w:val="D83B01"/>
        </w:rPr>
        <w:t>and</w:t>
      </w:r>
      <w:r>
        <w:rPr>
          <w:b/>
          <w:bCs/>
          <w:color w:val="D83B01"/>
          <w:lang w:val="uk-UA"/>
        </w:rPr>
        <w:t xml:space="preserve"> </w:t>
      </w:r>
      <w:r>
        <w:rPr>
          <w:b/>
          <w:bCs/>
          <w:color w:val="D83B01"/>
        </w:rPr>
        <w:t>Order</w:t>
      </w:r>
      <w:r>
        <w:rPr>
          <w:b/>
          <w:bCs/>
          <w:color w:val="D83B01"/>
          <w:lang w:val="uk-UA"/>
        </w:rPr>
        <w:t xml:space="preserve"> </w:t>
      </w:r>
      <w:r>
        <w:rPr>
          <w:b/>
          <w:bCs/>
          <w:color w:val="D83B01"/>
        </w:rPr>
        <w:t>Fulfillment</w:t>
      </w:r>
      <w:r>
        <w:rPr>
          <w:b/>
          <w:bCs/>
          <w:color w:val="D83B01"/>
          <w:lang w:val="uk-UA"/>
        </w:rPr>
        <w:t>:</w:t>
      </w:r>
      <w:r>
        <w:rPr>
          <w:color w:val="D83B01"/>
          <w:lang w:val="uk-UA"/>
        </w:rPr>
        <w:t xml:space="preserve"> </w:t>
      </w:r>
      <w:r>
        <w:rPr>
          <w:color w:val="2F2F2F"/>
          <w:lang w:val="uk-UA"/>
        </w:rPr>
        <w:t xml:space="preserve">Based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operate</w:t>
      </w:r>
      <w:r>
        <w:rPr>
          <w:color w:val="2F2F2F"/>
          <w:lang w:val="uk-UA"/>
        </w:rPr>
        <w:t xml:space="preserve">, </w:t>
      </w:r>
      <w:r>
        <w:rPr>
          <w:color w:val="2F2F2F"/>
        </w:rPr>
        <w:t>describe</w:t>
      </w:r>
      <w:r>
        <w:rPr>
          <w:color w:val="2F2F2F"/>
          <w:lang w:val="uk-UA"/>
        </w:rPr>
        <w:t xml:space="preserve"> </w:t>
      </w:r>
      <w:r>
        <w:rPr>
          <w:color w:val="2F2F2F"/>
        </w:rPr>
        <w:t>if</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buying</w:t>
      </w:r>
      <w:r>
        <w:rPr>
          <w:color w:val="2F2F2F"/>
          <w:lang w:val="uk-UA"/>
        </w:rPr>
        <w:t xml:space="preserve"> </w:t>
      </w:r>
      <w:r>
        <w:rPr>
          <w:color w:val="2F2F2F"/>
        </w:rPr>
        <w:t>finished</w:t>
      </w:r>
      <w:r>
        <w:rPr>
          <w:color w:val="2F2F2F"/>
          <w:lang w:val="uk-UA"/>
        </w:rPr>
        <w:t xml:space="preserve"> </w:t>
      </w:r>
      <w:r>
        <w:rPr>
          <w:color w:val="2F2F2F"/>
        </w:rPr>
        <w:t>products</w:t>
      </w:r>
      <w:r>
        <w:rPr>
          <w:color w:val="2F2F2F"/>
          <w:lang w:val="uk-UA"/>
        </w:rPr>
        <w:t xml:space="preserve"> </w:t>
      </w:r>
      <w:r>
        <w:rPr>
          <w:color w:val="2F2F2F"/>
        </w:rPr>
        <w:t>or</w:t>
      </w:r>
      <w:r>
        <w:rPr>
          <w:color w:val="2F2F2F"/>
          <w:lang w:val="uk-UA"/>
        </w:rPr>
        <w:t xml:space="preserve"> </w:t>
      </w:r>
      <w:r>
        <w:rPr>
          <w:color w:val="2F2F2F"/>
        </w:rPr>
        <w:t>components</w:t>
      </w:r>
      <w:r>
        <w:rPr>
          <w:color w:val="2F2F2F"/>
          <w:lang w:val="uk-UA"/>
        </w:rPr>
        <w:t xml:space="preserve"> </w:t>
      </w:r>
      <w:r>
        <w:rPr>
          <w:color w:val="2F2F2F"/>
        </w:rPr>
        <w:t>from</w:t>
      </w:r>
      <w:r>
        <w:rPr>
          <w:color w:val="2F2F2F"/>
          <w:lang w:val="uk-UA"/>
        </w:rPr>
        <w:t xml:space="preserve"> </w:t>
      </w:r>
      <w:r>
        <w:rPr>
          <w:color w:val="2F2F2F"/>
        </w:rPr>
        <w:t>vendors</w:t>
      </w:r>
      <w:r>
        <w:rPr>
          <w:color w:val="2F2F2F"/>
          <w:lang w:val="uk-UA"/>
        </w:rPr>
        <w:t xml:space="preserve"> </w:t>
      </w:r>
      <w:r>
        <w:rPr>
          <w:color w:val="2F2F2F"/>
        </w:rPr>
        <w:t>and</w:t>
      </w:r>
      <w:r>
        <w:rPr>
          <w:color w:val="2F2F2F"/>
          <w:lang w:val="uk-UA"/>
        </w:rPr>
        <w:t xml:space="preserve"> </w:t>
      </w:r>
      <w:r>
        <w:rPr>
          <w:color w:val="2F2F2F"/>
        </w:rPr>
        <w:t>include</w:t>
      </w:r>
      <w:r>
        <w:rPr>
          <w:color w:val="2F2F2F"/>
          <w:lang w:val="uk-UA"/>
        </w:rPr>
        <w:t xml:space="preserve"> </w:t>
      </w:r>
      <w:r>
        <w:rPr>
          <w:color w:val="2F2F2F"/>
        </w:rPr>
        <w:t>details</w:t>
      </w:r>
      <w:r>
        <w:rPr>
          <w:color w:val="2F2F2F"/>
          <w:lang w:val="uk-UA"/>
        </w:rPr>
        <w:t xml:space="preserve"> </w:t>
      </w:r>
      <w:r>
        <w:rPr>
          <w:color w:val="2F2F2F"/>
        </w:rPr>
        <w:t>on</w:t>
      </w:r>
      <w:r>
        <w:rPr>
          <w:color w:val="2F2F2F"/>
          <w:lang w:val="uk-UA"/>
        </w:rPr>
        <w:t xml:space="preserve"> </w:t>
      </w:r>
      <w:r>
        <w:rPr>
          <w:color w:val="2F2F2F"/>
        </w:rPr>
        <w:t>how</w:t>
      </w:r>
      <w:r>
        <w:rPr>
          <w:color w:val="2F2F2F"/>
          <w:lang w:val="uk-UA"/>
        </w:rPr>
        <w:t xml:space="preserve"> </w:t>
      </w:r>
      <w:r>
        <w:rPr>
          <w:color w:val="2F2F2F"/>
        </w:rPr>
        <w:t>these</w:t>
      </w:r>
      <w:r>
        <w:rPr>
          <w:color w:val="2F2F2F"/>
          <w:lang w:val="uk-UA"/>
        </w:rPr>
        <w:t xml:space="preserve"> </w:t>
      </w:r>
      <w:r>
        <w:rPr>
          <w:color w:val="2F2F2F"/>
        </w:rPr>
        <w:t>are</w:t>
      </w:r>
      <w:r>
        <w:rPr>
          <w:color w:val="2F2F2F"/>
          <w:lang w:val="uk-UA"/>
        </w:rPr>
        <w:t xml:space="preserve"> </w:t>
      </w:r>
      <w:r>
        <w:rPr>
          <w:color w:val="2F2F2F"/>
        </w:rPr>
        <w:t>delivered</w:t>
      </w:r>
      <w:r>
        <w:rPr>
          <w:color w:val="2F2F2F"/>
          <w:lang w:val="uk-UA"/>
        </w:rPr>
        <w:t xml:space="preserve"> </w:t>
      </w:r>
      <w:r>
        <w:rPr>
          <w:color w:val="2F2F2F"/>
        </w:rPr>
        <w:t>and</w:t>
      </w:r>
      <w:r>
        <w:rPr>
          <w:color w:val="2F2F2F"/>
          <w:lang w:val="uk-UA"/>
        </w:rPr>
        <w:t xml:space="preserve"> </w:t>
      </w:r>
      <w:r>
        <w:rPr>
          <w:color w:val="2F2F2F"/>
        </w:rPr>
        <w:t>the</w:t>
      </w:r>
      <w:r>
        <w:rPr>
          <w:color w:val="2F2F2F"/>
          <w:lang w:val="uk-UA"/>
        </w:rPr>
        <w:t xml:space="preserve"> </w:t>
      </w:r>
      <w:r>
        <w:rPr>
          <w:color w:val="2F2F2F"/>
        </w:rPr>
        <w:t>contracts</w:t>
      </w:r>
      <w:r>
        <w:rPr>
          <w:color w:val="2F2F2F"/>
          <w:lang w:val="uk-UA"/>
        </w:rPr>
        <w:t xml:space="preserve"> in </w:t>
      </w:r>
      <w:r>
        <w:rPr>
          <w:color w:val="2F2F2F"/>
        </w:rPr>
        <w:t>place</w:t>
      </w:r>
      <w:r>
        <w:rPr>
          <w:color w:val="2F2F2F"/>
          <w:lang w:val="uk-UA"/>
        </w:rPr>
        <w:t xml:space="preserve"> </w:t>
      </w:r>
      <w:r>
        <w:rPr>
          <w:color w:val="2F2F2F"/>
        </w:rPr>
        <w:t>to</w:t>
      </w:r>
      <w:r>
        <w:rPr>
          <w:color w:val="2F2F2F"/>
          <w:lang w:val="uk-UA"/>
        </w:rPr>
        <w:t xml:space="preserve"> </w:t>
      </w:r>
      <w:r>
        <w:rPr>
          <w:color w:val="2F2F2F"/>
        </w:rPr>
        <w:t>acquire</w:t>
      </w:r>
      <w:r>
        <w:rPr>
          <w:color w:val="2F2F2F"/>
          <w:lang w:val="uk-UA"/>
        </w:rPr>
        <w:t xml:space="preserve"> </w:t>
      </w:r>
      <w:r>
        <w:rPr>
          <w:color w:val="2F2F2F"/>
        </w:rPr>
        <w:t>them</w:t>
      </w:r>
      <w:r>
        <w:rPr>
          <w:color w:val="2F2F2F"/>
          <w:lang w:val="uk-UA"/>
        </w:rPr>
        <w:t xml:space="preserve">. </w:t>
      </w:r>
      <w:r>
        <w:rPr>
          <w:color w:val="2F2F2F"/>
        </w:rPr>
        <w:t>Also</w:t>
      </w:r>
      <w:r>
        <w:rPr>
          <w:color w:val="2F2F2F"/>
          <w:lang w:val="uk-UA"/>
        </w:rPr>
        <w:t xml:space="preserve">, </w:t>
      </w:r>
      <w:r>
        <w:rPr>
          <w:color w:val="2F2F2F"/>
        </w:rPr>
        <w:t>describe</w:t>
      </w:r>
      <w:r>
        <w:rPr>
          <w:color w:val="2F2F2F"/>
          <w:lang w:val="uk-UA"/>
        </w:rPr>
        <w:t xml:space="preserve"> </w:t>
      </w:r>
      <w:r>
        <w:rPr>
          <w:color w:val="2F2F2F"/>
        </w:rPr>
        <w:t>your</w:t>
      </w:r>
      <w:r>
        <w:rPr>
          <w:color w:val="2F2F2F"/>
          <w:lang w:val="uk-UA"/>
        </w:rPr>
        <w:t xml:space="preserve"> </w:t>
      </w:r>
      <w:r>
        <w:rPr>
          <w:color w:val="2F2F2F"/>
        </w:rPr>
        <w:t>company</w:t>
      </w:r>
      <w:r>
        <w:rPr>
          <w:color w:val="2F2F2F"/>
          <w:lang w:val="uk-UA"/>
        </w:rPr>
        <w:t>’</w:t>
      </w:r>
      <w:r>
        <w:rPr>
          <w:color w:val="2F2F2F"/>
        </w:rPr>
        <w:t>s</w:t>
      </w:r>
      <w:r>
        <w:rPr>
          <w:color w:val="2F2F2F"/>
          <w:lang w:val="uk-UA"/>
        </w:rPr>
        <w:t xml:space="preserve"> </w:t>
      </w:r>
      <w:r>
        <w:rPr>
          <w:color w:val="2F2F2F"/>
        </w:rPr>
        <w:t>procedures</w:t>
      </w:r>
      <w:r>
        <w:rPr>
          <w:color w:val="2F2F2F"/>
          <w:lang w:val="uk-UA"/>
        </w:rPr>
        <w:t xml:space="preserve"> </w:t>
      </w:r>
      <w:r>
        <w:rPr>
          <w:color w:val="2F2F2F"/>
        </w:rPr>
        <w:t>for</w:t>
      </w:r>
      <w:r>
        <w:rPr>
          <w:color w:val="2F2F2F"/>
          <w:lang w:val="uk-UA"/>
        </w:rPr>
        <w:t xml:space="preserve"> </w:t>
      </w:r>
      <w:r>
        <w:rPr>
          <w:color w:val="2F2F2F"/>
        </w:rPr>
        <w:t>delivering</w:t>
      </w:r>
      <w:r>
        <w:rPr>
          <w:color w:val="2F2F2F"/>
          <w:lang w:val="uk-UA"/>
        </w:rPr>
        <w:t xml:space="preserve"> </w:t>
      </w:r>
      <w:r>
        <w:rPr>
          <w:color w:val="2F2F2F"/>
        </w:rPr>
        <w:t>products</w:t>
      </w:r>
      <w:r>
        <w:rPr>
          <w:color w:val="2F2F2F"/>
          <w:lang w:val="uk-UA"/>
        </w:rPr>
        <w:t xml:space="preserve"> </w:t>
      </w:r>
      <w:r>
        <w:rPr>
          <w:color w:val="2F2F2F"/>
        </w:rPr>
        <w:t>or</w:t>
      </w:r>
      <w:r>
        <w:rPr>
          <w:color w:val="2F2F2F"/>
          <w:lang w:val="uk-UA"/>
        </w:rPr>
        <w:t xml:space="preserve"> </w:t>
      </w:r>
      <w:r>
        <w:rPr>
          <w:color w:val="2F2F2F"/>
        </w:rPr>
        <w:t>services</w:t>
      </w:r>
      <w:r>
        <w:rPr>
          <w:color w:val="2F2F2F"/>
          <w:lang w:val="uk-UA"/>
        </w:rPr>
        <w:t xml:space="preserve"> </w:t>
      </w:r>
      <w:r>
        <w:rPr>
          <w:color w:val="2F2F2F"/>
        </w:rPr>
        <w:t>to</w:t>
      </w:r>
      <w:r>
        <w:rPr>
          <w:color w:val="2F2F2F"/>
          <w:lang w:val="uk-UA"/>
        </w:rPr>
        <w:t xml:space="preserve"> </w:t>
      </w:r>
      <w:r>
        <w:rPr>
          <w:color w:val="2F2F2F"/>
        </w:rPr>
        <w:t>your</w:t>
      </w:r>
      <w:r>
        <w:rPr>
          <w:color w:val="2F2F2F"/>
          <w:lang w:val="uk-UA"/>
        </w:rPr>
        <w:t xml:space="preserve"> </w:t>
      </w:r>
      <w:r>
        <w:rPr>
          <w:color w:val="2F2F2F"/>
        </w:rPr>
        <w:t>customers</w:t>
      </w:r>
      <w:r>
        <w:rPr>
          <w:color w:val="2F2F2F"/>
          <w:lang w:val="uk-UA"/>
        </w:rPr>
        <w:t xml:space="preserve">. </w:t>
      </w:r>
      <w:r>
        <w:rPr>
          <w:color w:val="2F2F2F"/>
        </w:rPr>
        <w:t>If</w:t>
      </w:r>
      <w:r>
        <w:rPr>
          <w:color w:val="2F2F2F"/>
          <w:lang w:val="uk-UA"/>
        </w:rPr>
        <w:t xml:space="preserve"> </w:t>
      </w:r>
      <w:r>
        <w:rPr>
          <w:color w:val="2F2F2F"/>
        </w:rPr>
        <w:t>inventory</w:t>
      </w:r>
      <w:r>
        <w:rPr>
          <w:color w:val="2F2F2F"/>
          <w:lang w:val="uk-UA"/>
        </w:rPr>
        <w:t xml:space="preserve"> of </w:t>
      </w:r>
      <w:r>
        <w:rPr>
          <w:color w:val="2F2F2F"/>
        </w:rPr>
        <w:t>goods</w:t>
      </w:r>
      <w:r>
        <w:rPr>
          <w:color w:val="2F2F2F"/>
          <w:lang w:val="uk-UA"/>
        </w:rPr>
        <w:t xml:space="preserve"> </w:t>
      </w:r>
      <w:r>
        <w:rPr>
          <w:color w:val="2F2F2F"/>
        </w:rPr>
        <w:t>is</w:t>
      </w:r>
      <w:r>
        <w:rPr>
          <w:color w:val="2F2F2F"/>
          <w:lang w:val="uk-UA"/>
        </w:rPr>
        <w:t xml:space="preserve"> </w:t>
      </w:r>
      <w:r>
        <w:rPr>
          <w:color w:val="2F2F2F"/>
        </w:rPr>
        <w:t>an</w:t>
      </w:r>
      <w:r>
        <w:rPr>
          <w:color w:val="2F2F2F"/>
          <w:lang w:val="uk-UA"/>
        </w:rPr>
        <w:t xml:space="preserve"> </w:t>
      </w:r>
      <w:r>
        <w:rPr>
          <w:color w:val="2F2F2F"/>
        </w:rPr>
        <w:t>important</w:t>
      </w:r>
      <w:r>
        <w:rPr>
          <w:color w:val="2F2F2F"/>
          <w:lang w:val="uk-UA"/>
        </w:rPr>
        <w:t xml:space="preserve"> </w:t>
      </w:r>
      <w:r>
        <w:rPr>
          <w:color w:val="2F2F2F"/>
        </w:rPr>
        <w:t>part</w:t>
      </w:r>
      <w:r>
        <w:rPr>
          <w:color w:val="2F2F2F"/>
          <w:lang w:val="uk-UA"/>
        </w:rPr>
        <w:t xml:space="preserve"> </w:t>
      </w:r>
      <w:r>
        <w:rPr>
          <w:color w:val="2F2F2F"/>
        </w:rPr>
        <w:t>to</w:t>
      </w:r>
      <w:r>
        <w:rPr>
          <w:color w:val="2F2F2F"/>
          <w:lang w:val="uk-UA"/>
        </w:rPr>
        <w:t xml:space="preserve"> </w:t>
      </w:r>
      <w:r>
        <w:rPr>
          <w:color w:val="2F2F2F"/>
        </w:rPr>
        <w:t>your</w:t>
      </w:r>
      <w:r>
        <w:rPr>
          <w:color w:val="2F2F2F"/>
          <w:lang w:val="uk-UA"/>
        </w:rPr>
        <w:t xml:space="preserve"> </w:t>
      </w:r>
      <w:r>
        <w:rPr>
          <w:color w:val="2F2F2F"/>
        </w:rPr>
        <w:t>company</w:t>
      </w:r>
      <w:r>
        <w:rPr>
          <w:color w:val="2F2F2F"/>
          <w:lang w:val="uk-UA"/>
        </w:rPr>
        <w:t>’</w:t>
      </w:r>
      <w:r>
        <w:rPr>
          <w:color w:val="2F2F2F"/>
        </w:rPr>
        <w:t>s</w:t>
      </w:r>
      <w:r>
        <w:rPr>
          <w:color w:val="2F2F2F"/>
          <w:lang w:val="uk-UA"/>
        </w:rPr>
        <w:t xml:space="preserve"> </w:t>
      </w:r>
      <w:r>
        <w:rPr>
          <w:color w:val="2F2F2F"/>
        </w:rPr>
        <w:t>success</w:t>
      </w:r>
      <w:r>
        <w:rPr>
          <w:color w:val="2F2F2F"/>
          <w:lang w:val="uk-UA"/>
        </w:rPr>
        <w:t xml:space="preserve">, </w:t>
      </w:r>
      <w:r>
        <w:rPr>
          <w:color w:val="2F2F2F"/>
        </w:rPr>
        <w:t>be</w:t>
      </w:r>
      <w:r>
        <w:rPr>
          <w:color w:val="2F2F2F"/>
          <w:lang w:val="uk-UA"/>
        </w:rPr>
        <w:t xml:space="preserve"> </w:t>
      </w:r>
      <w:r>
        <w:rPr>
          <w:color w:val="2F2F2F"/>
        </w:rPr>
        <w:t>sure</w:t>
      </w:r>
      <w:r>
        <w:rPr>
          <w:color w:val="2F2F2F"/>
          <w:lang w:val="uk-UA"/>
        </w:rPr>
        <w:t xml:space="preserve"> </w:t>
      </w:r>
      <w:r>
        <w:rPr>
          <w:color w:val="2F2F2F"/>
        </w:rPr>
        <w:t>to</w:t>
      </w:r>
      <w:r>
        <w:rPr>
          <w:color w:val="2F2F2F"/>
          <w:lang w:val="uk-UA"/>
        </w:rPr>
        <w:t xml:space="preserve"> </w:t>
      </w:r>
      <w:r>
        <w:rPr>
          <w:color w:val="2F2F2F"/>
        </w:rPr>
        <w:t>include</w:t>
      </w:r>
      <w:r>
        <w:rPr>
          <w:color w:val="2F2F2F"/>
          <w:lang w:val="uk-UA"/>
        </w:rPr>
        <w:t xml:space="preserve"> a </w:t>
      </w:r>
      <w:r>
        <w:rPr>
          <w:color w:val="2F2F2F"/>
        </w:rPr>
        <w:t>review</w:t>
      </w:r>
      <w:r>
        <w:rPr>
          <w:color w:val="2F2F2F"/>
          <w:lang w:val="uk-UA"/>
        </w:rPr>
        <w:t xml:space="preserve"> of </w:t>
      </w:r>
      <w:r>
        <w:rPr>
          <w:color w:val="2F2F2F"/>
        </w:rPr>
        <w:t>how</w:t>
      </w:r>
      <w:r>
        <w:rPr>
          <w:color w:val="2F2F2F"/>
          <w:lang w:val="uk-UA"/>
        </w:rPr>
        <w:t xml:space="preserve"> </w:t>
      </w:r>
      <w:r>
        <w:rPr>
          <w:color w:val="2F2F2F"/>
        </w:rPr>
        <w:t>you</w:t>
      </w:r>
      <w:r>
        <w:rPr>
          <w:color w:val="2F2F2F"/>
          <w:lang w:val="uk-UA"/>
        </w:rPr>
        <w:t xml:space="preserve"> </w:t>
      </w:r>
      <w:r>
        <w:rPr>
          <w:color w:val="2F2F2F"/>
        </w:rPr>
        <w:t>store</w:t>
      </w:r>
      <w:r>
        <w:rPr>
          <w:color w:val="2F2F2F"/>
          <w:lang w:val="uk-UA"/>
        </w:rPr>
        <w:t xml:space="preserve">, </w:t>
      </w:r>
      <w:r>
        <w:rPr>
          <w:color w:val="2F2F2F"/>
        </w:rPr>
        <w:t>manage</w:t>
      </w:r>
      <w:r>
        <w:rPr>
          <w:color w:val="2F2F2F"/>
          <w:lang w:val="uk-UA"/>
        </w:rPr>
        <w:t xml:space="preserve">, </w:t>
      </w:r>
      <w:r>
        <w:rPr>
          <w:color w:val="2F2F2F"/>
        </w:rPr>
        <w:t>and</w:t>
      </w:r>
      <w:r>
        <w:rPr>
          <w:color w:val="2F2F2F"/>
          <w:lang w:val="uk-UA"/>
        </w:rPr>
        <w:t xml:space="preserve"> </w:t>
      </w:r>
      <w:r>
        <w:rPr>
          <w:color w:val="2F2F2F"/>
        </w:rPr>
        <w:t>track</w:t>
      </w:r>
      <w:r>
        <w:rPr>
          <w:color w:val="2F2F2F"/>
          <w:lang w:val="uk-UA"/>
        </w:rPr>
        <w:t xml:space="preserve"> </w:t>
      </w:r>
      <w:r>
        <w:rPr>
          <w:color w:val="2F2F2F"/>
        </w:rPr>
        <w:t>key</w:t>
      </w:r>
      <w:r>
        <w:rPr>
          <w:color w:val="2F2F2F"/>
          <w:lang w:val="uk-UA"/>
        </w:rPr>
        <w:t xml:space="preserve"> </w:t>
      </w:r>
      <w:r>
        <w:rPr>
          <w:color w:val="2F2F2F"/>
        </w:rPr>
        <w:t>items</w:t>
      </w:r>
      <w:r>
        <w:rPr>
          <w:color w:val="2F2F2F"/>
          <w:lang w:val="uk-UA"/>
        </w:rPr>
        <w:t>.</w:t>
      </w:r>
    </w:p>
    <w:p w14:paraId="1CE3A153" w14:textId="77777777" w:rsidR="00CF653E" w:rsidRDefault="00CF653E" w:rsidP="00CF653E">
      <w:pPr>
        <w:pStyle w:val="ad"/>
      </w:pPr>
      <w:r>
        <w:rPr>
          <w:color w:val="D83B01"/>
        </w:rPr>
        <w:t>·</w:t>
      </w:r>
      <w:r>
        <w:rPr>
          <w:color w:val="D83B01"/>
        </w:rPr>
        <w:tab/>
      </w:r>
      <w:r>
        <w:rPr>
          <w:b/>
          <w:bCs/>
          <w:color w:val="D83B01"/>
        </w:rPr>
        <w:t>Payment</w:t>
      </w:r>
      <w:r>
        <w:rPr>
          <w:b/>
          <w:bCs/>
          <w:color w:val="D83B01"/>
          <w:lang w:val="uk-UA"/>
        </w:rPr>
        <w:t>:</w:t>
      </w:r>
      <w:r>
        <w:rPr>
          <w:color w:val="2F2F2F"/>
          <w:lang w:val="uk-UA"/>
        </w:rPr>
        <w:t xml:space="preserve"> </w:t>
      </w:r>
      <w:r>
        <w:rPr>
          <w:color w:val="2F2F2F"/>
        </w:rPr>
        <w:t>Describe</w:t>
      </w:r>
      <w:r>
        <w:rPr>
          <w:color w:val="2F2F2F"/>
          <w:lang w:val="uk-UA"/>
        </w:rPr>
        <w:t xml:space="preserve"> </w:t>
      </w:r>
      <w:r>
        <w:rPr>
          <w:color w:val="2F2F2F"/>
        </w:rPr>
        <w:t>your</w:t>
      </w:r>
      <w:r>
        <w:rPr>
          <w:color w:val="2F2F2F"/>
          <w:lang w:val="uk-UA"/>
        </w:rPr>
        <w:t xml:space="preserve"> </w:t>
      </w:r>
      <w:r>
        <w:rPr>
          <w:color w:val="2F2F2F"/>
        </w:rPr>
        <w:t>standard</w:t>
      </w:r>
      <w:r>
        <w:rPr>
          <w:color w:val="2F2F2F"/>
          <w:lang w:val="uk-UA"/>
        </w:rPr>
        <w:t xml:space="preserve"> </w:t>
      </w:r>
      <w:r>
        <w:rPr>
          <w:color w:val="2F2F2F"/>
        </w:rPr>
        <w:t>payment</w:t>
      </w:r>
      <w:r>
        <w:rPr>
          <w:color w:val="2F2F2F"/>
          <w:lang w:val="uk-UA"/>
        </w:rPr>
        <w:t xml:space="preserve"> </w:t>
      </w:r>
      <w:r>
        <w:rPr>
          <w:color w:val="2F2F2F"/>
        </w:rPr>
        <w:t>terms</w:t>
      </w:r>
      <w:r>
        <w:rPr>
          <w:color w:val="2F2F2F"/>
          <w:lang w:val="uk-UA"/>
        </w:rPr>
        <w:t xml:space="preserve"> </w:t>
      </w:r>
      <w:r>
        <w:rPr>
          <w:color w:val="2F2F2F"/>
        </w:rPr>
        <w:t>and</w:t>
      </w:r>
      <w:r>
        <w:rPr>
          <w:color w:val="2F2F2F"/>
          <w:lang w:val="uk-UA"/>
        </w:rPr>
        <w:t xml:space="preserve"> </w:t>
      </w:r>
      <w:r>
        <w:rPr>
          <w:color w:val="2F2F2F"/>
        </w:rPr>
        <w:t>the</w:t>
      </w:r>
      <w:r>
        <w:rPr>
          <w:color w:val="2F2F2F"/>
          <w:lang w:val="uk-UA"/>
        </w:rPr>
        <w:t xml:space="preserve"> </w:t>
      </w:r>
      <w:r>
        <w:rPr>
          <w:color w:val="2F2F2F"/>
        </w:rPr>
        <w:t>payment</w:t>
      </w:r>
      <w:r>
        <w:rPr>
          <w:color w:val="2F2F2F"/>
          <w:lang w:val="uk-UA"/>
        </w:rPr>
        <w:t xml:space="preserve"> </w:t>
      </w:r>
      <w:r>
        <w:rPr>
          <w:color w:val="2F2F2F"/>
        </w:rPr>
        <w:t>methods</w:t>
      </w:r>
      <w:r>
        <w:rPr>
          <w:color w:val="2F2F2F"/>
          <w:lang w:val="uk-UA"/>
        </w:rPr>
        <w:t xml:space="preserve"> </w:t>
      </w:r>
      <w:r>
        <w:rPr>
          <w:color w:val="2F2F2F"/>
        </w:rPr>
        <w:t>you</w:t>
      </w:r>
      <w:r>
        <w:rPr>
          <w:color w:val="2F2F2F"/>
          <w:lang w:val="uk-UA"/>
        </w:rPr>
        <w:t xml:space="preserve"> </w:t>
      </w:r>
      <w:r>
        <w:rPr>
          <w:color w:val="2F2F2F"/>
        </w:rPr>
        <w:t>accept</w:t>
      </w:r>
      <w:r>
        <w:rPr>
          <w:color w:val="2F2F2F"/>
          <w:lang w:val="uk-UA"/>
        </w:rPr>
        <w:t xml:space="preserve">. </w:t>
      </w:r>
      <w:r>
        <w:rPr>
          <w:color w:val="2F2F2F"/>
        </w:rPr>
        <w:t>Describe</w:t>
      </w:r>
      <w:r>
        <w:rPr>
          <w:color w:val="2F2F2F"/>
          <w:lang w:val="uk-UA"/>
        </w:rPr>
        <w:t xml:space="preserve"> </w:t>
      </w:r>
      <w:r>
        <w:rPr>
          <w:color w:val="2F2F2F"/>
        </w:rPr>
        <w:t>the</w:t>
      </w:r>
      <w:r>
        <w:rPr>
          <w:color w:val="2F2F2F"/>
          <w:lang w:val="uk-UA"/>
        </w:rPr>
        <w:t xml:space="preserve"> </w:t>
      </w:r>
      <w:r>
        <w:rPr>
          <w:color w:val="2F2F2F"/>
        </w:rPr>
        <w:t>pricing</w:t>
      </w:r>
      <w:r>
        <w:rPr>
          <w:color w:val="2F2F2F"/>
          <w:lang w:val="uk-UA"/>
        </w:rPr>
        <w:t xml:space="preserve"> </w:t>
      </w:r>
      <w:r>
        <w:rPr>
          <w:color w:val="2F2F2F"/>
        </w:rPr>
        <w:t>plans</w:t>
      </w:r>
      <w:r>
        <w:rPr>
          <w:color w:val="2F2F2F"/>
          <w:lang w:val="uk-UA"/>
        </w:rPr>
        <w:t xml:space="preserve"> (</w:t>
      </w:r>
      <w:r>
        <w:rPr>
          <w:color w:val="2F2F2F"/>
        </w:rPr>
        <w:t>one-time</w:t>
      </w:r>
      <w:r>
        <w:rPr>
          <w:color w:val="2F2F2F"/>
          <w:lang w:val="uk-UA"/>
        </w:rPr>
        <w:t xml:space="preserve"> </w:t>
      </w:r>
      <w:r>
        <w:rPr>
          <w:color w:val="2F2F2F"/>
        </w:rPr>
        <w:t>fixed</w:t>
      </w:r>
      <w:r>
        <w:rPr>
          <w:color w:val="2F2F2F"/>
          <w:lang w:val="uk-UA"/>
        </w:rPr>
        <w:t xml:space="preserve">, </w:t>
      </w:r>
      <w:r>
        <w:rPr>
          <w:color w:val="2F2F2F"/>
        </w:rPr>
        <w:t>recurring</w:t>
      </w:r>
      <w:r>
        <w:rPr>
          <w:color w:val="2F2F2F"/>
          <w:lang w:val="uk-UA"/>
        </w:rPr>
        <w:t xml:space="preserve">, </w:t>
      </w:r>
      <w:r>
        <w:rPr>
          <w:color w:val="2F2F2F"/>
        </w:rPr>
        <w:t>mixture</w:t>
      </w:r>
      <w:r>
        <w:rPr>
          <w:color w:val="2F2F2F"/>
          <w:lang w:val="uk-UA"/>
        </w:rPr>
        <w:t xml:space="preserve">, </w:t>
      </w:r>
      <w:r>
        <w:rPr>
          <w:color w:val="2F2F2F"/>
        </w:rPr>
        <w:t>or</w:t>
      </w:r>
      <w:r>
        <w:rPr>
          <w:color w:val="2F2F2F"/>
          <w:lang w:val="uk-UA"/>
        </w:rPr>
        <w:t xml:space="preserve"> </w:t>
      </w:r>
      <w:r>
        <w:rPr>
          <w:color w:val="2F2F2F"/>
        </w:rPr>
        <w:t>other</w:t>
      </w:r>
      <w:r>
        <w:rPr>
          <w:color w:val="2F2F2F"/>
          <w:lang w:val="uk-UA"/>
        </w:rPr>
        <w:t xml:space="preserve">) </w:t>
      </w:r>
      <w:r>
        <w:rPr>
          <w:color w:val="2F2F2F"/>
        </w:rPr>
        <w:t>and</w:t>
      </w:r>
      <w:r>
        <w:rPr>
          <w:color w:val="2F2F2F"/>
          <w:lang w:val="uk-UA"/>
        </w:rPr>
        <w:t xml:space="preserve"> </w:t>
      </w:r>
      <w:r>
        <w:rPr>
          <w:color w:val="2F2F2F"/>
        </w:rPr>
        <w:t>any</w:t>
      </w:r>
      <w:r>
        <w:rPr>
          <w:color w:val="2F2F2F"/>
          <w:lang w:val="uk-UA"/>
        </w:rPr>
        <w:t xml:space="preserve"> </w:t>
      </w:r>
      <w:r>
        <w:rPr>
          <w:color w:val="2F2F2F"/>
        </w:rPr>
        <w:t>impact</w:t>
      </w:r>
      <w:r>
        <w:rPr>
          <w:color w:val="2F2F2F"/>
          <w:lang w:val="uk-UA"/>
        </w:rPr>
        <w:t xml:space="preserve"> </w:t>
      </w:r>
      <w:r>
        <w:rPr>
          <w:color w:val="2F2F2F"/>
        </w:rPr>
        <w:t>on</w:t>
      </w:r>
      <w:r>
        <w:rPr>
          <w:color w:val="2F2F2F"/>
          <w:lang w:val="uk-UA"/>
        </w:rPr>
        <w:t xml:space="preserve"> </w:t>
      </w:r>
      <w:r>
        <w:rPr>
          <w:color w:val="2F2F2F"/>
        </w:rPr>
        <w:t>cash</w:t>
      </w:r>
      <w:r>
        <w:rPr>
          <w:color w:val="2F2F2F"/>
          <w:lang w:val="uk-UA"/>
        </w:rPr>
        <w:t xml:space="preserve"> </w:t>
      </w:r>
      <w:r>
        <w:rPr>
          <w:color w:val="2F2F2F"/>
        </w:rPr>
        <w:t>flow</w:t>
      </w:r>
      <w:r>
        <w:rPr>
          <w:color w:val="2F2F2F"/>
          <w:lang w:val="uk-UA"/>
        </w:rPr>
        <w:t>.</w:t>
      </w:r>
    </w:p>
    <w:p w14:paraId="63B0AB1E" w14:textId="77777777" w:rsidR="00CF653E" w:rsidRDefault="00CF653E" w:rsidP="00CF653E">
      <w:pPr>
        <w:pStyle w:val="ad"/>
      </w:pPr>
      <w:r>
        <w:rPr>
          <w:color w:val="D83B01"/>
        </w:rPr>
        <w:t>·</w:t>
      </w:r>
      <w:r>
        <w:rPr>
          <w:color w:val="D83B01"/>
        </w:rPr>
        <w:tab/>
      </w:r>
      <w:r>
        <w:rPr>
          <w:b/>
          <w:bCs/>
          <w:color w:val="D83B01"/>
          <w:lang w:val="uk-UA"/>
        </w:rPr>
        <w:t>Technology:</w:t>
      </w:r>
      <w:r>
        <w:rPr>
          <w:color w:val="2F2F2F"/>
          <w:lang w:val="uk-UA"/>
        </w:rPr>
        <w:t xml:space="preserve"> </w:t>
      </w:r>
      <w:r>
        <w:rPr>
          <w:color w:val="2F2F2F"/>
        </w:rPr>
        <w:t>If</w:t>
      </w:r>
      <w:r>
        <w:rPr>
          <w:color w:val="2F2F2F"/>
          <w:lang w:val="uk-UA"/>
        </w:rPr>
        <w:t xml:space="preserve"> </w:t>
      </w:r>
      <w:r>
        <w:rPr>
          <w:color w:val="2F2F2F"/>
        </w:rPr>
        <w:t>technology</w:t>
      </w:r>
      <w:r>
        <w:rPr>
          <w:color w:val="2F2F2F"/>
          <w:lang w:val="uk-UA"/>
        </w:rPr>
        <w:t xml:space="preserve"> </w:t>
      </w:r>
      <w:r>
        <w:rPr>
          <w:color w:val="2F2F2F"/>
        </w:rPr>
        <w:t>is</w:t>
      </w:r>
      <w:r>
        <w:rPr>
          <w:color w:val="2F2F2F"/>
          <w:lang w:val="uk-UA"/>
        </w:rPr>
        <w:t xml:space="preserve"> </w:t>
      </w:r>
      <w:r>
        <w:rPr>
          <w:color w:val="2F2F2F"/>
        </w:rPr>
        <w:t>critical</w:t>
      </w:r>
      <w:r>
        <w:rPr>
          <w:color w:val="2F2F2F"/>
          <w:lang w:val="uk-UA"/>
        </w:rPr>
        <w:t xml:space="preserve"> </w:t>
      </w:r>
      <w:r>
        <w:rPr>
          <w:color w:val="2F2F2F"/>
        </w:rPr>
        <w:t>to</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whether</w:t>
      </w:r>
      <w:r>
        <w:rPr>
          <w:color w:val="2F2F2F"/>
          <w:lang w:val="uk-UA"/>
        </w:rPr>
        <w:t xml:space="preserve"> </w:t>
      </w:r>
      <w:r>
        <w:rPr>
          <w:color w:val="2F2F2F"/>
        </w:rPr>
        <w:t>it</w:t>
      </w:r>
      <w:r>
        <w:rPr>
          <w:color w:val="2F2F2F"/>
          <w:lang w:val="uk-UA"/>
        </w:rPr>
        <w:t xml:space="preserve"> </w:t>
      </w:r>
      <w:r>
        <w:rPr>
          <w:color w:val="2F2F2F"/>
        </w:rPr>
        <w:t>is</w:t>
      </w:r>
      <w:r>
        <w:rPr>
          <w:color w:val="2F2F2F"/>
          <w:lang w:val="uk-UA"/>
        </w:rPr>
        <w:t xml:space="preserve"> </w:t>
      </w:r>
      <w:r>
        <w:rPr>
          <w:color w:val="2F2F2F"/>
        </w:rPr>
        <w:t>part</w:t>
      </w:r>
      <w:r>
        <w:rPr>
          <w:color w:val="2F2F2F"/>
          <w:lang w:val="uk-UA"/>
        </w:rPr>
        <w:t xml:space="preserve"> of </w:t>
      </w:r>
      <w:r>
        <w:rPr>
          <w:color w:val="2F2F2F"/>
        </w:rPr>
        <w:t>the</w:t>
      </w:r>
      <w:r>
        <w:rPr>
          <w:color w:val="2F2F2F"/>
          <w:lang w:val="uk-UA"/>
        </w:rPr>
        <w:t xml:space="preserve"> </w:t>
      </w:r>
      <w:r>
        <w:rPr>
          <w:color w:val="2F2F2F"/>
        </w:rPr>
        <w:t>product</w:t>
      </w:r>
      <w:r>
        <w:rPr>
          <w:color w:val="2F2F2F"/>
          <w:lang w:val="uk-UA"/>
        </w:rPr>
        <w:t xml:space="preserve"> </w:t>
      </w:r>
      <w:r>
        <w:rPr>
          <w:color w:val="2F2F2F"/>
        </w:rPr>
        <w:t>offering</w:t>
      </w:r>
      <w:r>
        <w:rPr>
          <w:color w:val="2F2F2F"/>
          <w:lang w:val="uk-UA"/>
        </w:rPr>
        <w:t xml:space="preserve"> </w:t>
      </w:r>
      <w:r>
        <w:rPr>
          <w:color w:val="2F2F2F"/>
        </w:rPr>
        <w:t>or</w:t>
      </w:r>
      <w:r>
        <w:rPr>
          <w:color w:val="2F2F2F"/>
          <w:lang w:val="uk-UA"/>
        </w:rPr>
        <w:t xml:space="preserve"> </w:t>
      </w:r>
      <w:r>
        <w:rPr>
          <w:color w:val="2F2F2F"/>
        </w:rPr>
        <w:t>is</w:t>
      </w:r>
      <w:r>
        <w:rPr>
          <w:color w:val="2F2F2F"/>
          <w:lang w:val="uk-UA"/>
        </w:rPr>
        <w:t xml:space="preserve"> </w:t>
      </w:r>
      <w:r>
        <w:rPr>
          <w:color w:val="2F2F2F"/>
        </w:rPr>
        <w:t>fundamental</w:t>
      </w:r>
      <w:r>
        <w:rPr>
          <w:color w:val="2F2F2F"/>
          <w:lang w:val="uk-UA"/>
        </w:rPr>
        <w:t xml:space="preserve"> </w:t>
      </w:r>
      <w:r>
        <w:rPr>
          <w:color w:val="2F2F2F"/>
        </w:rPr>
        <w:t>to</w:t>
      </w:r>
      <w:r>
        <w:rPr>
          <w:color w:val="2F2F2F"/>
          <w:lang w:val="uk-UA"/>
        </w:rPr>
        <w:t xml:space="preserve"> </w:t>
      </w:r>
      <w:r>
        <w:rPr>
          <w:color w:val="2F2F2F"/>
        </w:rPr>
        <w:t>delivering</w:t>
      </w:r>
      <w:r>
        <w:rPr>
          <w:color w:val="2F2F2F"/>
          <w:lang w:val="uk-UA"/>
        </w:rPr>
        <w:t xml:space="preserve"> a </w:t>
      </w:r>
      <w:r>
        <w:rPr>
          <w:color w:val="2F2F2F"/>
        </w:rPr>
        <w:t>product</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w:t>
      </w:r>
      <w:r>
        <w:rPr>
          <w:color w:val="2F2F2F"/>
        </w:rPr>
        <w:t>describe</w:t>
      </w:r>
      <w:r>
        <w:rPr>
          <w:color w:val="2F2F2F"/>
          <w:lang w:val="uk-UA"/>
        </w:rPr>
        <w:t xml:space="preserve"> </w:t>
      </w:r>
      <w:r>
        <w:rPr>
          <w:color w:val="2F2F2F"/>
        </w:rPr>
        <w:t>the</w:t>
      </w:r>
      <w:r>
        <w:rPr>
          <w:color w:val="2F2F2F"/>
          <w:lang w:val="uk-UA"/>
        </w:rPr>
        <w:t xml:space="preserve"> </w:t>
      </w:r>
      <w:r>
        <w:rPr>
          <w:color w:val="2F2F2F"/>
        </w:rPr>
        <w:t>key</w:t>
      </w:r>
      <w:r>
        <w:rPr>
          <w:color w:val="2F2F2F"/>
          <w:lang w:val="uk-UA"/>
        </w:rPr>
        <w:t xml:space="preserve"> </w:t>
      </w:r>
      <w:r>
        <w:rPr>
          <w:color w:val="2F2F2F"/>
        </w:rPr>
        <w:t>technologies</w:t>
      </w:r>
      <w:r>
        <w:rPr>
          <w:color w:val="2F2F2F"/>
          <w:lang w:val="uk-UA"/>
        </w:rPr>
        <w:t xml:space="preserve"> </w:t>
      </w:r>
      <w:r>
        <w:rPr>
          <w:color w:val="2F2F2F"/>
        </w:rPr>
        <w:t>use</w:t>
      </w:r>
      <w:r>
        <w:rPr>
          <w:color w:val="2F2F2F"/>
          <w:lang w:val="uk-UA"/>
        </w:rPr>
        <w:t xml:space="preserve"> </w:t>
      </w:r>
      <w:r>
        <w:rPr>
          <w:color w:val="2F2F2F"/>
        </w:rPr>
        <w:t>that</w:t>
      </w:r>
      <w:r>
        <w:rPr>
          <w:color w:val="2F2F2F"/>
          <w:lang w:val="uk-UA"/>
        </w:rPr>
        <w:t xml:space="preserve"> </w:t>
      </w:r>
      <w:r>
        <w:rPr>
          <w:color w:val="2F2F2F"/>
        </w:rPr>
        <w:t>are</w:t>
      </w:r>
      <w:r>
        <w:rPr>
          <w:color w:val="2F2F2F"/>
          <w:lang w:val="uk-UA"/>
        </w:rPr>
        <w:t xml:space="preserve"> </w:t>
      </w:r>
      <w:r>
        <w:rPr>
          <w:color w:val="2F2F2F"/>
        </w:rPr>
        <w:t>proprietary</w:t>
      </w:r>
      <w:r>
        <w:rPr>
          <w:color w:val="2F2F2F"/>
          <w:lang w:val="uk-UA"/>
        </w:rPr>
        <w:t xml:space="preserve">. </w:t>
      </w:r>
      <w:r>
        <w:rPr>
          <w:color w:val="2F2F2F"/>
        </w:rPr>
        <w:t>If</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data</w:t>
      </w:r>
      <w:r>
        <w:rPr>
          <w:color w:val="2F2F2F"/>
          <w:lang w:val="uk-UA"/>
        </w:rPr>
        <w:t xml:space="preserve"> (</w:t>
      </w:r>
      <w:r>
        <w:rPr>
          <w:color w:val="2F2F2F"/>
        </w:rPr>
        <w:t>company</w:t>
      </w:r>
      <w:r>
        <w:rPr>
          <w:color w:val="2F2F2F"/>
          <w:lang w:val="uk-UA"/>
        </w:rPr>
        <w:t xml:space="preserve"> </w:t>
      </w:r>
      <w:r>
        <w:rPr>
          <w:color w:val="2F2F2F"/>
        </w:rPr>
        <w:t>or</w:t>
      </w:r>
      <w:r>
        <w:rPr>
          <w:color w:val="2F2F2F"/>
          <w:lang w:val="uk-UA"/>
        </w:rPr>
        <w:t xml:space="preserve"> </w:t>
      </w:r>
      <w:r>
        <w:rPr>
          <w:color w:val="2F2F2F"/>
        </w:rPr>
        <w:t>customer</w:t>
      </w:r>
      <w:r>
        <w:rPr>
          <w:color w:val="2F2F2F"/>
          <w:lang w:val="uk-UA"/>
        </w:rPr>
        <w:t xml:space="preserve">) </w:t>
      </w:r>
      <w:r>
        <w:rPr>
          <w:color w:val="2F2F2F"/>
        </w:rPr>
        <w:t>might</w:t>
      </w:r>
      <w:r>
        <w:rPr>
          <w:color w:val="2F2F2F"/>
          <w:lang w:val="uk-UA"/>
        </w:rPr>
        <w:t xml:space="preserve"> </w:t>
      </w:r>
      <w:r>
        <w:rPr>
          <w:color w:val="2F2F2F"/>
        </w:rPr>
        <w:t>be</w:t>
      </w:r>
      <w:r>
        <w:rPr>
          <w:color w:val="2F2F2F"/>
          <w:lang w:val="uk-UA"/>
        </w:rPr>
        <w:t xml:space="preserve"> </w:t>
      </w:r>
      <w:r>
        <w:rPr>
          <w:color w:val="2F2F2F"/>
        </w:rPr>
        <w:t>at</w:t>
      </w:r>
      <w:r>
        <w:rPr>
          <w:color w:val="2F2F2F"/>
          <w:lang w:val="uk-UA"/>
        </w:rPr>
        <w:t xml:space="preserve"> </w:t>
      </w:r>
      <w:r>
        <w:rPr>
          <w:color w:val="2F2F2F"/>
        </w:rPr>
        <w:t>risk</w:t>
      </w:r>
      <w:r>
        <w:rPr>
          <w:color w:val="2F2F2F"/>
          <w:lang w:val="uk-UA"/>
        </w:rPr>
        <w:t xml:space="preserve">, </w:t>
      </w:r>
      <w:r>
        <w:rPr>
          <w:color w:val="2F2F2F"/>
        </w:rPr>
        <w:t>describe</w:t>
      </w:r>
      <w:r>
        <w:rPr>
          <w:color w:val="2F2F2F"/>
          <w:lang w:val="uk-UA"/>
        </w:rPr>
        <w:t xml:space="preserve"> </w:t>
      </w:r>
      <w:r>
        <w:rPr>
          <w:color w:val="2F2F2F"/>
        </w:rPr>
        <w:t>the</w:t>
      </w:r>
      <w:r>
        <w:rPr>
          <w:color w:val="2F2F2F"/>
          <w:lang w:val="uk-UA"/>
        </w:rPr>
        <w:t xml:space="preserve"> </w:t>
      </w:r>
      <w:r>
        <w:rPr>
          <w:color w:val="2F2F2F"/>
        </w:rPr>
        <w:t>data</w:t>
      </w:r>
      <w:r>
        <w:rPr>
          <w:color w:val="2F2F2F"/>
          <w:lang w:val="uk-UA"/>
        </w:rPr>
        <w:t xml:space="preserve"> </w:t>
      </w:r>
      <w:r>
        <w:rPr>
          <w:color w:val="2F2F2F"/>
        </w:rPr>
        <w:t>security</w:t>
      </w:r>
      <w:r>
        <w:rPr>
          <w:color w:val="2F2F2F"/>
          <w:lang w:val="uk-UA"/>
        </w:rPr>
        <w:t xml:space="preserve"> </w:t>
      </w:r>
      <w:r>
        <w:rPr>
          <w:color w:val="2F2F2F"/>
        </w:rPr>
        <w:t>plan</w:t>
      </w:r>
      <w:r>
        <w:rPr>
          <w:color w:val="2F2F2F"/>
          <w:lang w:val="uk-UA"/>
        </w:rPr>
        <w:t xml:space="preserve"> in </w:t>
      </w:r>
      <w:r>
        <w:rPr>
          <w:color w:val="2F2F2F"/>
        </w:rPr>
        <w:t>place</w:t>
      </w:r>
      <w:r>
        <w:rPr>
          <w:color w:val="2F2F2F"/>
          <w:lang w:val="uk-UA"/>
        </w:rPr>
        <w:t xml:space="preserve">, </w:t>
      </w:r>
      <w:r>
        <w:rPr>
          <w:color w:val="2F2F2F"/>
        </w:rPr>
        <w:t>as</w:t>
      </w:r>
      <w:r>
        <w:rPr>
          <w:color w:val="2F2F2F"/>
          <w:lang w:val="uk-UA"/>
        </w:rPr>
        <w:t xml:space="preserve"> </w:t>
      </w:r>
      <w:r>
        <w:rPr>
          <w:color w:val="2F2F2F"/>
        </w:rPr>
        <w:t>well</w:t>
      </w:r>
      <w:r>
        <w:rPr>
          <w:color w:val="2F2F2F"/>
          <w:lang w:val="uk-UA"/>
        </w:rPr>
        <w:t xml:space="preserve"> </w:t>
      </w:r>
      <w:r>
        <w:rPr>
          <w:color w:val="2F2F2F"/>
        </w:rPr>
        <w:t>as</w:t>
      </w:r>
      <w:r>
        <w:rPr>
          <w:color w:val="2F2F2F"/>
          <w:lang w:val="uk-UA"/>
        </w:rPr>
        <w:t xml:space="preserve"> </w:t>
      </w:r>
      <w:r>
        <w:rPr>
          <w:color w:val="2F2F2F"/>
        </w:rPr>
        <w:t>any</w:t>
      </w:r>
      <w:r>
        <w:rPr>
          <w:color w:val="2F2F2F"/>
          <w:lang w:val="uk-UA"/>
        </w:rPr>
        <w:t xml:space="preserve"> </w:t>
      </w:r>
      <w:r>
        <w:rPr>
          <w:color w:val="2F2F2F"/>
        </w:rPr>
        <w:t>backup</w:t>
      </w:r>
      <w:r>
        <w:rPr>
          <w:color w:val="2F2F2F"/>
          <w:lang w:val="uk-UA"/>
        </w:rPr>
        <w:t xml:space="preserve"> </w:t>
      </w:r>
      <w:r>
        <w:rPr>
          <w:color w:val="2F2F2F"/>
        </w:rPr>
        <w:t>or</w:t>
      </w:r>
      <w:r>
        <w:rPr>
          <w:color w:val="2F2F2F"/>
          <w:lang w:val="uk-UA"/>
        </w:rPr>
        <w:t xml:space="preserve"> </w:t>
      </w:r>
      <w:r>
        <w:rPr>
          <w:color w:val="2F2F2F"/>
        </w:rPr>
        <w:t>recovery</w:t>
      </w:r>
      <w:r>
        <w:rPr>
          <w:color w:val="2F2F2F"/>
          <w:lang w:val="uk-UA"/>
        </w:rPr>
        <w:t xml:space="preserve"> in </w:t>
      </w:r>
      <w:r>
        <w:rPr>
          <w:color w:val="2F2F2F"/>
        </w:rPr>
        <w:t>the</w:t>
      </w:r>
      <w:r>
        <w:rPr>
          <w:color w:val="2F2F2F"/>
          <w:lang w:val="uk-UA"/>
        </w:rPr>
        <w:t xml:space="preserve"> </w:t>
      </w:r>
      <w:r>
        <w:rPr>
          <w:color w:val="2F2F2F"/>
        </w:rPr>
        <w:t>case</w:t>
      </w:r>
      <w:r>
        <w:rPr>
          <w:color w:val="2F2F2F"/>
          <w:lang w:val="uk-UA"/>
        </w:rPr>
        <w:t xml:space="preserve"> of a </w:t>
      </w:r>
      <w:r>
        <w:rPr>
          <w:color w:val="2F2F2F"/>
        </w:rPr>
        <w:t>disaster</w:t>
      </w:r>
      <w:r>
        <w:rPr>
          <w:color w:val="2F2F2F"/>
          <w:lang w:val="uk-UA"/>
        </w:rPr>
        <w:t xml:space="preserve"> </w:t>
      </w:r>
      <w:r>
        <w:rPr>
          <w:color w:val="2F2F2F"/>
        </w:rPr>
        <w:t>or</w:t>
      </w:r>
      <w:r>
        <w:rPr>
          <w:color w:val="2F2F2F"/>
          <w:lang w:val="uk-UA"/>
        </w:rPr>
        <w:t xml:space="preserve"> </w:t>
      </w:r>
      <w:r>
        <w:rPr>
          <w:color w:val="2F2F2F"/>
        </w:rPr>
        <w:t>outage</w:t>
      </w:r>
      <w:r>
        <w:rPr>
          <w:color w:val="2F2F2F"/>
          <w:lang w:val="uk-UA"/>
        </w:rPr>
        <w:t>.</w:t>
      </w:r>
    </w:p>
    <w:p w14:paraId="0BA1800F" w14:textId="77777777" w:rsidR="00CF653E" w:rsidRDefault="00CF653E" w:rsidP="00CF653E">
      <w:pPr>
        <w:pStyle w:val="ad"/>
      </w:pPr>
      <w:r>
        <w:rPr>
          <w:color w:val="D83B01"/>
        </w:rPr>
        <w:t>·</w:t>
      </w:r>
      <w:r>
        <w:rPr>
          <w:color w:val="D83B01"/>
        </w:rPr>
        <w:tab/>
      </w:r>
      <w:r>
        <w:rPr>
          <w:b/>
          <w:bCs/>
          <w:color w:val="D83B01"/>
          <w:lang w:val="uk-UA"/>
        </w:rPr>
        <w:t xml:space="preserve">Key </w:t>
      </w:r>
      <w:r>
        <w:rPr>
          <w:b/>
          <w:bCs/>
          <w:color w:val="D83B01"/>
        </w:rPr>
        <w:t>Customers</w:t>
      </w:r>
      <w:r>
        <w:rPr>
          <w:b/>
          <w:bCs/>
          <w:color w:val="D83B01"/>
          <w:lang w:val="uk-UA"/>
        </w:rPr>
        <w:t>:</w:t>
      </w:r>
      <w:r>
        <w:rPr>
          <w:color w:val="D83B01"/>
          <w:lang w:val="uk-UA"/>
        </w:rPr>
        <w:t xml:space="preserve"> </w:t>
      </w:r>
      <w:r>
        <w:rPr>
          <w:color w:val="2F2F2F"/>
        </w:rPr>
        <w:t>Identify</w:t>
      </w:r>
      <w:r>
        <w:rPr>
          <w:color w:val="2F2F2F"/>
          <w:lang w:val="uk-UA"/>
        </w:rPr>
        <w:t xml:space="preserve"> </w:t>
      </w:r>
      <w:r>
        <w:rPr>
          <w:color w:val="2F2F2F"/>
        </w:rPr>
        <w:t>any</w:t>
      </w:r>
      <w:r>
        <w:rPr>
          <w:color w:val="2F2F2F"/>
          <w:lang w:val="uk-UA"/>
        </w:rPr>
        <w:t xml:space="preserve"> </w:t>
      </w:r>
      <w:r>
        <w:rPr>
          <w:color w:val="2F2F2F"/>
        </w:rPr>
        <w:t>customers</w:t>
      </w:r>
      <w:r>
        <w:rPr>
          <w:color w:val="2F2F2F"/>
          <w:lang w:val="uk-UA"/>
        </w:rPr>
        <w:t xml:space="preserve"> </w:t>
      </w:r>
      <w:r>
        <w:rPr>
          <w:color w:val="2F2F2F"/>
        </w:rPr>
        <w:t>that</w:t>
      </w:r>
      <w:r>
        <w:rPr>
          <w:color w:val="2F2F2F"/>
          <w:lang w:val="uk-UA"/>
        </w:rPr>
        <w:t xml:space="preserve"> </w:t>
      </w:r>
      <w:r>
        <w:rPr>
          <w:color w:val="2F2F2F"/>
        </w:rPr>
        <w:t>are</w:t>
      </w:r>
      <w:r>
        <w:rPr>
          <w:color w:val="2F2F2F"/>
          <w:lang w:val="uk-UA"/>
        </w:rPr>
        <w:t xml:space="preserve"> </w:t>
      </w:r>
      <w:r>
        <w:rPr>
          <w:color w:val="2F2F2F"/>
        </w:rPr>
        <w:t>important</w:t>
      </w:r>
      <w:r>
        <w:rPr>
          <w:color w:val="2F2F2F"/>
          <w:lang w:val="uk-UA"/>
        </w:rPr>
        <w:t xml:space="preserve"> </w:t>
      </w:r>
      <w:r>
        <w:rPr>
          <w:color w:val="2F2F2F"/>
        </w:rPr>
        <w:t>to</w:t>
      </w:r>
      <w:r>
        <w:rPr>
          <w:color w:val="2F2F2F"/>
          <w:lang w:val="uk-UA"/>
        </w:rPr>
        <w:t xml:space="preserve"> </w:t>
      </w:r>
      <w:r>
        <w:rPr>
          <w:color w:val="2F2F2F"/>
        </w:rPr>
        <w:t>the</w:t>
      </w:r>
      <w:r>
        <w:rPr>
          <w:color w:val="2F2F2F"/>
          <w:lang w:val="uk-UA"/>
        </w:rPr>
        <w:t xml:space="preserve"> </w:t>
      </w:r>
      <w:r>
        <w:rPr>
          <w:color w:val="2F2F2F"/>
        </w:rPr>
        <w:t>success</w:t>
      </w:r>
      <w:r>
        <w:rPr>
          <w:color w:val="2F2F2F"/>
          <w:lang w:val="uk-UA"/>
        </w:rPr>
        <w:t xml:space="preserve"> of </w:t>
      </w:r>
      <w:r>
        <w:rPr>
          <w:color w:val="2F2F2F"/>
        </w:rPr>
        <w:t>your</w:t>
      </w:r>
      <w:r>
        <w:rPr>
          <w:color w:val="2F2F2F"/>
          <w:lang w:val="uk-UA"/>
        </w:rPr>
        <w:t xml:space="preserve"> </w:t>
      </w:r>
      <w:r>
        <w:rPr>
          <w:color w:val="2F2F2F"/>
        </w:rPr>
        <w:t>business</w:t>
      </w:r>
      <w:r>
        <w:rPr>
          <w:color w:val="2F2F2F"/>
          <w:lang w:val="uk-UA"/>
        </w:rPr>
        <w:t xml:space="preserve">, </w:t>
      </w:r>
      <w:r>
        <w:rPr>
          <w:color w:val="2F2F2F"/>
        </w:rPr>
        <w:t>whether</w:t>
      </w:r>
      <w:r>
        <w:rPr>
          <w:color w:val="2F2F2F"/>
          <w:lang w:val="uk-UA"/>
        </w:rPr>
        <w:t xml:space="preserve"> </w:t>
      </w:r>
      <w:r>
        <w:rPr>
          <w:color w:val="2F2F2F"/>
        </w:rPr>
        <w:t>because</w:t>
      </w:r>
      <w:r>
        <w:rPr>
          <w:color w:val="2F2F2F"/>
          <w:lang w:val="uk-UA"/>
        </w:rPr>
        <w:t xml:space="preserve"> of a </w:t>
      </w:r>
      <w:r>
        <w:rPr>
          <w:color w:val="2F2F2F"/>
        </w:rPr>
        <w:t>partnership</w:t>
      </w:r>
      <w:r>
        <w:rPr>
          <w:color w:val="2F2F2F"/>
          <w:lang w:val="uk-UA"/>
        </w:rPr>
        <w:t xml:space="preserve">, </w:t>
      </w:r>
      <w:r>
        <w:rPr>
          <w:color w:val="2F2F2F"/>
        </w:rPr>
        <w:t>volume</w:t>
      </w:r>
      <w:r>
        <w:rPr>
          <w:color w:val="2F2F2F"/>
          <w:lang w:val="uk-UA"/>
        </w:rPr>
        <w:t xml:space="preserve">, </w:t>
      </w:r>
      <w:r>
        <w:rPr>
          <w:color w:val="2F2F2F"/>
        </w:rPr>
        <w:t>or</w:t>
      </w:r>
      <w:r>
        <w:rPr>
          <w:color w:val="2F2F2F"/>
          <w:lang w:val="uk-UA"/>
        </w:rPr>
        <w:t xml:space="preserve"> </w:t>
      </w:r>
      <w:r>
        <w:rPr>
          <w:color w:val="2F2F2F"/>
        </w:rPr>
        <w:t>pathway</w:t>
      </w:r>
      <w:r>
        <w:rPr>
          <w:color w:val="2F2F2F"/>
          <w:lang w:val="uk-UA"/>
        </w:rPr>
        <w:t xml:space="preserve"> </w:t>
      </w:r>
      <w:r>
        <w:rPr>
          <w:color w:val="2F2F2F"/>
        </w:rPr>
        <w:t>to</w:t>
      </w:r>
      <w:r>
        <w:rPr>
          <w:color w:val="2F2F2F"/>
          <w:lang w:val="uk-UA"/>
        </w:rPr>
        <w:t xml:space="preserve"> a </w:t>
      </w:r>
      <w:r>
        <w:rPr>
          <w:color w:val="2F2F2F"/>
        </w:rPr>
        <w:t>new</w:t>
      </w:r>
      <w:r>
        <w:rPr>
          <w:color w:val="2F2F2F"/>
          <w:lang w:val="uk-UA"/>
        </w:rPr>
        <w:t xml:space="preserve"> </w:t>
      </w:r>
      <w:r>
        <w:rPr>
          <w:color w:val="2F2F2F"/>
        </w:rPr>
        <w:t>market</w:t>
      </w:r>
      <w:r>
        <w:rPr>
          <w:color w:val="2F2F2F"/>
          <w:lang w:val="uk-UA"/>
        </w:rPr>
        <w:t xml:space="preserve">. It </w:t>
      </w:r>
      <w:r>
        <w:rPr>
          <w:color w:val="2F2F2F"/>
        </w:rPr>
        <w:t>might</w:t>
      </w:r>
      <w:r>
        <w:rPr>
          <w:color w:val="2F2F2F"/>
          <w:lang w:val="uk-UA"/>
        </w:rPr>
        <w:t xml:space="preserve"> </w:t>
      </w:r>
      <w:r>
        <w:rPr>
          <w:color w:val="2F2F2F"/>
        </w:rPr>
        <w:t>also</w:t>
      </w:r>
      <w:r>
        <w:rPr>
          <w:color w:val="2F2F2F"/>
          <w:lang w:val="uk-UA"/>
        </w:rPr>
        <w:t xml:space="preserve"> </w:t>
      </w:r>
      <w:r>
        <w:rPr>
          <w:color w:val="2F2F2F"/>
        </w:rPr>
        <w:t>be</w:t>
      </w:r>
      <w:r>
        <w:rPr>
          <w:color w:val="2F2F2F"/>
          <w:lang w:val="uk-UA"/>
        </w:rPr>
        <w:t xml:space="preserve"> </w:t>
      </w:r>
      <w:r>
        <w:rPr>
          <w:color w:val="2F2F2F"/>
        </w:rPr>
        <w:t>important</w:t>
      </w:r>
      <w:r>
        <w:rPr>
          <w:color w:val="2F2F2F"/>
          <w:lang w:val="uk-UA"/>
        </w:rPr>
        <w:t xml:space="preserve"> </w:t>
      </w:r>
      <w:r>
        <w:rPr>
          <w:color w:val="2F2F2F"/>
        </w:rPr>
        <w:t>to</w:t>
      </w:r>
      <w:r>
        <w:rPr>
          <w:color w:val="2F2F2F"/>
          <w:lang w:val="uk-UA"/>
        </w:rPr>
        <w:t xml:space="preserve"> </w:t>
      </w:r>
      <w:r>
        <w:rPr>
          <w:color w:val="2F2F2F"/>
        </w:rPr>
        <w:t>identify</w:t>
      </w:r>
      <w:r>
        <w:rPr>
          <w:color w:val="2F2F2F"/>
          <w:lang w:val="uk-UA"/>
        </w:rPr>
        <w:t xml:space="preserve"> </w:t>
      </w:r>
      <w:r>
        <w:rPr>
          <w:color w:val="2F2F2F"/>
        </w:rPr>
        <w:t>any</w:t>
      </w:r>
      <w:r>
        <w:rPr>
          <w:color w:val="2F2F2F"/>
          <w:lang w:val="uk-UA"/>
        </w:rPr>
        <w:t xml:space="preserve"> </w:t>
      </w:r>
      <w:r>
        <w:rPr>
          <w:color w:val="2F2F2F"/>
        </w:rPr>
        <w:t>customers</w:t>
      </w:r>
      <w:r>
        <w:rPr>
          <w:color w:val="2F2F2F"/>
          <w:lang w:val="uk-UA"/>
        </w:rPr>
        <w:t xml:space="preserve"> </w:t>
      </w:r>
      <w:r>
        <w:rPr>
          <w:color w:val="2F2F2F"/>
        </w:rPr>
        <w:t>with</w:t>
      </w:r>
      <w:r>
        <w:rPr>
          <w:color w:val="2F2F2F"/>
          <w:lang w:val="uk-UA"/>
        </w:rPr>
        <w:t xml:space="preserve"> </w:t>
      </w:r>
      <w:r>
        <w:rPr>
          <w:color w:val="2F2F2F"/>
        </w:rPr>
        <w:t>more</w:t>
      </w:r>
      <w:r>
        <w:rPr>
          <w:color w:val="2F2F2F"/>
          <w:lang w:val="uk-UA"/>
        </w:rPr>
        <w:t xml:space="preserve"> </w:t>
      </w:r>
      <w:r>
        <w:rPr>
          <w:color w:val="2F2F2F"/>
        </w:rPr>
        <w:t>than</w:t>
      </w:r>
      <w:r>
        <w:rPr>
          <w:color w:val="2F2F2F"/>
          <w:lang w:val="uk-UA"/>
        </w:rPr>
        <w:t xml:space="preserve"> 10% of </w:t>
      </w:r>
      <w:r>
        <w:rPr>
          <w:color w:val="2F2F2F"/>
        </w:rPr>
        <w:t>revenues</w:t>
      </w:r>
      <w:r>
        <w:rPr>
          <w:color w:val="2F2F2F"/>
          <w:lang w:val="uk-UA"/>
        </w:rPr>
        <w:t xml:space="preserve"> </w:t>
      </w:r>
      <w:r>
        <w:rPr>
          <w:color w:val="2F2F2F"/>
        </w:rPr>
        <w:t>for</w:t>
      </w:r>
      <w:r>
        <w:rPr>
          <w:color w:val="2F2F2F"/>
          <w:lang w:val="uk-UA"/>
        </w:rPr>
        <w:t xml:space="preserve"> </w:t>
      </w:r>
      <w:r>
        <w:rPr>
          <w:color w:val="2F2F2F"/>
        </w:rPr>
        <w:t>your</w:t>
      </w:r>
      <w:r>
        <w:rPr>
          <w:color w:val="2F2F2F"/>
          <w:lang w:val="uk-UA"/>
        </w:rPr>
        <w:t xml:space="preserve"> </w:t>
      </w:r>
      <w:r>
        <w:rPr>
          <w:color w:val="2F2F2F"/>
        </w:rPr>
        <w:t>company</w:t>
      </w:r>
      <w:r>
        <w:rPr>
          <w:color w:val="2F2F2F"/>
          <w:lang w:val="uk-UA"/>
        </w:rPr>
        <w:t xml:space="preserve">. </w:t>
      </w:r>
    </w:p>
    <w:p w14:paraId="4DBA70FA" w14:textId="77777777" w:rsidR="00CF653E" w:rsidRDefault="00CF653E" w:rsidP="00CF653E">
      <w:pPr>
        <w:pStyle w:val="ad"/>
      </w:pPr>
      <w:r>
        <w:rPr>
          <w:color w:val="D83B01"/>
        </w:rPr>
        <w:t>·</w:t>
      </w:r>
      <w:r>
        <w:rPr>
          <w:color w:val="D83B01"/>
        </w:rPr>
        <w:tab/>
      </w:r>
      <w:r>
        <w:rPr>
          <w:b/>
          <w:bCs/>
          <w:color w:val="D83B01"/>
          <w:lang w:val="uk-UA"/>
        </w:rPr>
        <w:t xml:space="preserve">Key </w:t>
      </w:r>
      <w:r>
        <w:rPr>
          <w:b/>
          <w:bCs/>
          <w:color w:val="D83B01"/>
        </w:rPr>
        <w:t>Employees</w:t>
      </w:r>
      <w:r>
        <w:rPr>
          <w:b/>
          <w:bCs/>
          <w:color w:val="D83B01"/>
          <w:lang w:val="uk-UA"/>
        </w:rPr>
        <w:t xml:space="preserve"> </w:t>
      </w:r>
      <w:r>
        <w:rPr>
          <w:b/>
          <w:bCs/>
          <w:color w:val="D83B01"/>
        </w:rPr>
        <w:t>and</w:t>
      </w:r>
      <w:r>
        <w:rPr>
          <w:b/>
          <w:bCs/>
          <w:color w:val="D83B01"/>
          <w:lang w:val="uk-UA"/>
        </w:rPr>
        <w:t xml:space="preserve"> Organization:</w:t>
      </w:r>
      <w:r>
        <w:rPr>
          <w:color w:val="D83B01"/>
          <w:lang w:val="uk-UA"/>
        </w:rPr>
        <w:t xml:space="preserve"> </w:t>
      </w:r>
      <w:r>
        <w:rPr>
          <w:color w:val="2F2F2F"/>
        </w:rPr>
        <w:t>Describe</w:t>
      </w:r>
      <w:r>
        <w:rPr>
          <w:color w:val="2F2F2F"/>
          <w:lang w:val="uk-UA"/>
        </w:rPr>
        <w:t xml:space="preserve"> </w:t>
      </w:r>
      <w:r>
        <w:rPr>
          <w:color w:val="2F2F2F"/>
        </w:rPr>
        <w:t>any</w:t>
      </w:r>
      <w:r>
        <w:rPr>
          <w:color w:val="2F2F2F"/>
          <w:lang w:val="uk-UA"/>
        </w:rPr>
        <w:t xml:space="preserve"> </w:t>
      </w:r>
      <w:r>
        <w:rPr>
          <w:color w:val="2F2F2F"/>
        </w:rPr>
        <w:t>unique</w:t>
      </w:r>
      <w:r>
        <w:rPr>
          <w:color w:val="2F2F2F"/>
          <w:lang w:val="uk-UA"/>
        </w:rPr>
        <w:t xml:space="preserve"> </w:t>
      </w:r>
      <w:r>
        <w:rPr>
          <w:color w:val="2F2F2F"/>
        </w:rPr>
        <w:t>skills</w:t>
      </w:r>
      <w:r>
        <w:rPr>
          <w:color w:val="2F2F2F"/>
          <w:lang w:val="uk-UA"/>
        </w:rPr>
        <w:t xml:space="preserve"> </w:t>
      </w:r>
      <w:r>
        <w:rPr>
          <w:color w:val="2F2F2F"/>
        </w:rPr>
        <w:t>or</w:t>
      </w:r>
      <w:r>
        <w:rPr>
          <w:color w:val="2F2F2F"/>
          <w:lang w:val="uk-UA"/>
        </w:rPr>
        <w:t xml:space="preserve"> </w:t>
      </w:r>
      <w:r>
        <w:rPr>
          <w:color w:val="2F2F2F"/>
        </w:rPr>
        <w:t>experiences</w:t>
      </w:r>
      <w:r>
        <w:rPr>
          <w:color w:val="2F2F2F"/>
          <w:lang w:val="uk-UA"/>
        </w:rPr>
        <w:t xml:space="preserve"> </w:t>
      </w:r>
      <w:r>
        <w:rPr>
          <w:color w:val="2F2F2F"/>
        </w:rPr>
        <w:t>that</w:t>
      </w:r>
      <w:r>
        <w:rPr>
          <w:color w:val="2F2F2F"/>
          <w:lang w:val="uk-UA"/>
        </w:rPr>
        <w:t xml:space="preserve"> </w:t>
      </w:r>
      <w:r>
        <w:rPr>
          <w:color w:val="2F2F2F"/>
        </w:rPr>
        <w:t>are</w:t>
      </w:r>
      <w:r>
        <w:rPr>
          <w:color w:val="2F2F2F"/>
          <w:lang w:val="uk-UA"/>
        </w:rPr>
        <w:t xml:space="preserve"> </w:t>
      </w:r>
      <w:r>
        <w:rPr>
          <w:color w:val="2F2F2F"/>
        </w:rPr>
        <w:t>required</w:t>
      </w:r>
      <w:r>
        <w:rPr>
          <w:color w:val="2F2F2F"/>
          <w:lang w:val="uk-UA"/>
        </w:rPr>
        <w:t xml:space="preserve"> of </w:t>
      </w:r>
      <w:r>
        <w:rPr>
          <w:color w:val="2F2F2F"/>
        </w:rPr>
        <w:t>your</w:t>
      </w:r>
      <w:r>
        <w:rPr>
          <w:color w:val="2F2F2F"/>
          <w:lang w:val="uk-UA"/>
        </w:rPr>
        <w:t xml:space="preserve"> </w:t>
      </w:r>
      <w:r>
        <w:rPr>
          <w:color w:val="2F2F2F"/>
        </w:rPr>
        <w:t>current</w:t>
      </w:r>
      <w:r>
        <w:rPr>
          <w:color w:val="2F2F2F"/>
          <w:lang w:val="uk-UA"/>
        </w:rPr>
        <w:t xml:space="preserve"> team. </w:t>
      </w:r>
      <w:r>
        <w:rPr>
          <w:color w:val="2F2F2F"/>
        </w:rPr>
        <w:t>If</w:t>
      </w:r>
      <w:r>
        <w:rPr>
          <w:color w:val="2F2F2F"/>
          <w:lang w:val="uk-UA"/>
        </w:rPr>
        <w:t xml:space="preserve"> </w:t>
      </w:r>
      <w:r>
        <w:rPr>
          <w:color w:val="2F2F2F"/>
        </w:rPr>
        <w:t>important</w:t>
      </w:r>
      <w:r>
        <w:rPr>
          <w:color w:val="2F2F2F"/>
          <w:lang w:val="uk-UA"/>
        </w:rPr>
        <w:t xml:space="preserve">, </w:t>
      </w:r>
      <w:r>
        <w:rPr>
          <w:color w:val="2F2F2F"/>
        </w:rPr>
        <w:t>describe</w:t>
      </w:r>
      <w:r>
        <w:rPr>
          <w:color w:val="2F2F2F"/>
          <w:lang w:val="uk-UA"/>
        </w:rPr>
        <w:t xml:space="preserve"> </w:t>
      </w:r>
      <w:r>
        <w:rPr>
          <w:color w:val="2F2F2F"/>
        </w:rPr>
        <w:t>any</w:t>
      </w:r>
      <w:r>
        <w:rPr>
          <w:color w:val="2F2F2F"/>
          <w:lang w:val="uk-UA"/>
        </w:rPr>
        <w:t xml:space="preserve"> </w:t>
      </w:r>
      <w:r>
        <w:rPr>
          <w:color w:val="2F2F2F"/>
        </w:rPr>
        <w:t>proprietary</w:t>
      </w:r>
      <w:r>
        <w:rPr>
          <w:color w:val="2F2F2F"/>
          <w:lang w:val="uk-UA"/>
        </w:rPr>
        <w:t xml:space="preserve"> </w:t>
      </w:r>
      <w:r>
        <w:rPr>
          <w:color w:val="2F2F2F"/>
        </w:rPr>
        <w:t>recruiting</w:t>
      </w:r>
      <w:r>
        <w:rPr>
          <w:color w:val="2F2F2F"/>
          <w:lang w:val="uk-UA"/>
        </w:rPr>
        <w:t xml:space="preserve"> </w:t>
      </w:r>
      <w:r>
        <w:rPr>
          <w:color w:val="2F2F2F"/>
        </w:rPr>
        <w:t>or</w:t>
      </w:r>
      <w:r>
        <w:rPr>
          <w:color w:val="2F2F2F"/>
          <w:lang w:val="uk-UA"/>
        </w:rPr>
        <w:t xml:space="preserve"> </w:t>
      </w:r>
      <w:r>
        <w:rPr>
          <w:color w:val="2F2F2F"/>
        </w:rPr>
        <w:t>training</w:t>
      </w:r>
      <w:r>
        <w:rPr>
          <w:color w:val="2F2F2F"/>
          <w:lang w:val="uk-UA"/>
        </w:rPr>
        <w:t xml:space="preserve"> </w:t>
      </w:r>
      <w:r>
        <w:rPr>
          <w:color w:val="2F2F2F"/>
        </w:rPr>
        <w:t>processes</w:t>
      </w:r>
      <w:r>
        <w:rPr>
          <w:color w:val="2F2F2F"/>
          <w:lang w:val="uk-UA"/>
        </w:rPr>
        <w:t xml:space="preserve"> in </w:t>
      </w:r>
      <w:r>
        <w:rPr>
          <w:color w:val="2F2F2F"/>
        </w:rPr>
        <w:t>place</w:t>
      </w:r>
      <w:r>
        <w:rPr>
          <w:color w:val="2F2F2F"/>
          <w:lang w:val="uk-UA"/>
        </w:rPr>
        <w:t xml:space="preserve">. List </w:t>
      </w:r>
      <w:r>
        <w:rPr>
          <w:color w:val="2F2F2F"/>
        </w:rPr>
        <w:t>any</w:t>
      </w:r>
      <w:r>
        <w:rPr>
          <w:color w:val="2F2F2F"/>
          <w:lang w:val="uk-UA"/>
        </w:rPr>
        <w:t xml:space="preserve"> </w:t>
      </w:r>
      <w:r>
        <w:rPr>
          <w:color w:val="2F2F2F"/>
        </w:rPr>
        <w:t>key</w:t>
      </w:r>
      <w:r>
        <w:rPr>
          <w:color w:val="2F2F2F"/>
          <w:lang w:val="uk-UA"/>
        </w:rPr>
        <w:t xml:space="preserve"> </w:t>
      </w:r>
      <w:r>
        <w:rPr>
          <w:color w:val="2F2F2F"/>
        </w:rPr>
        <w:t>employees</w:t>
      </w:r>
      <w:r>
        <w:rPr>
          <w:color w:val="2F2F2F"/>
          <w:lang w:val="uk-UA"/>
        </w:rPr>
        <w:t xml:space="preserve"> </w:t>
      </w:r>
      <w:r>
        <w:rPr>
          <w:color w:val="2F2F2F"/>
        </w:rPr>
        <w:t>for</w:t>
      </w:r>
      <w:r>
        <w:rPr>
          <w:color w:val="2F2F2F"/>
          <w:lang w:val="uk-UA"/>
        </w:rPr>
        <w:t xml:space="preserve"> </w:t>
      </w:r>
      <w:r>
        <w:rPr>
          <w:color w:val="2F2F2F"/>
        </w:rPr>
        <w:t>success</w:t>
      </w:r>
      <w:r>
        <w:rPr>
          <w:color w:val="2F2F2F"/>
          <w:lang w:val="uk-UA"/>
        </w:rPr>
        <w:t xml:space="preserve">. </w:t>
      </w:r>
      <w:r>
        <w:rPr>
          <w:color w:val="2F2F2F"/>
        </w:rPr>
        <w:t>Include</w:t>
      </w:r>
      <w:r>
        <w:rPr>
          <w:color w:val="2F2F2F"/>
          <w:lang w:val="uk-UA"/>
        </w:rPr>
        <w:t xml:space="preserve"> </w:t>
      </w:r>
      <w:r>
        <w:rPr>
          <w:color w:val="2F2F2F"/>
        </w:rPr>
        <w:t>any</w:t>
      </w:r>
      <w:r>
        <w:rPr>
          <w:color w:val="2F2F2F"/>
          <w:lang w:val="uk-UA"/>
        </w:rPr>
        <w:t xml:space="preserve"> </w:t>
      </w:r>
      <w:r>
        <w:rPr>
          <w:color w:val="2F2F2F"/>
        </w:rPr>
        <w:t>organization</w:t>
      </w:r>
      <w:r>
        <w:rPr>
          <w:color w:val="2F2F2F"/>
          <w:lang w:val="uk-UA"/>
        </w:rPr>
        <w:t xml:space="preserve"> </w:t>
      </w:r>
      <w:r>
        <w:rPr>
          <w:color w:val="2F2F2F"/>
        </w:rPr>
        <w:t>chart</w:t>
      </w:r>
      <w:r>
        <w:rPr>
          <w:color w:val="2F2F2F"/>
          <w:lang w:val="uk-UA"/>
        </w:rPr>
        <w:t xml:space="preserve"> </w:t>
      </w:r>
      <w:r>
        <w:rPr>
          <w:color w:val="2F2F2F"/>
        </w:rPr>
        <w:t>that</w:t>
      </w:r>
      <w:r>
        <w:rPr>
          <w:color w:val="2F2F2F"/>
          <w:lang w:val="uk-UA"/>
        </w:rPr>
        <w:t xml:space="preserve"> </w:t>
      </w:r>
      <w:r>
        <w:rPr>
          <w:color w:val="2F2F2F"/>
        </w:rPr>
        <w:t>would</w:t>
      </w:r>
      <w:r>
        <w:rPr>
          <w:color w:val="2F2F2F"/>
          <w:lang w:val="uk-UA"/>
        </w:rPr>
        <w:t xml:space="preserve"> support </w:t>
      </w:r>
      <w:r>
        <w:rPr>
          <w:color w:val="2F2F2F"/>
        </w:rPr>
        <w:t>this</w:t>
      </w:r>
      <w:r>
        <w:rPr>
          <w:color w:val="2F2F2F"/>
          <w:lang w:val="uk-UA"/>
        </w:rPr>
        <w:t xml:space="preserve"> </w:t>
      </w:r>
      <w:r>
        <w:rPr>
          <w:color w:val="2F2F2F"/>
        </w:rPr>
        <w:t>section</w:t>
      </w:r>
      <w:r>
        <w:rPr>
          <w:color w:val="2F2F2F"/>
          <w:lang w:val="uk-UA"/>
        </w:rPr>
        <w:t xml:space="preserve">. </w:t>
      </w:r>
    </w:p>
    <w:p w14:paraId="5903E4F9" w14:textId="77777777" w:rsidR="00CF653E" w:rsidRDefault="00CF653E" w:rsidP="00CF653E">
      <w:pPr>
        <w:pStyle w:val="ad"/>
      </w:pPr>
      <w:r>
        <w:rPr>
          <w:color w:val="D83B01"/>
        </w:rPr>
        <w:t>·</w:t>
      </w:r>
      <w:r>
        <w:rPr>
          <w:color w:val="D83B01"/>
        </w:rPr>
        <w:tab/>
      </w:r>
      <w:r>
        <w:rPr>
          <w:b/>
          <w:bCs/>
          <w:color w:val="D83B01"/>
        </w:rPr>
        <w:t>Facilities</w:t>
      </w:r>
      <w:r>
        <w:rPr>
          <w:b/>
          <w:bCs/>
          <w:color w:val="D83B01"/>
          <w:lang w:val="uk-UA"/>
        </w:rPr>
        <w:t>:</w:t>
      </w:r>
      <w:r>
        <w:rPr>
          <w:color w:val="D83B01"/>
          <w:lang w:val="uk-UA"/>
        </w:rPr>
        <w:t xml:space="preserve"> </w:t>
      </w:r>
      <w:r>
        <w:rPr>
          <w:color w:val="2F2F2F"/>
        </w:rPr>
        <w:t>Depending</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may</w:t>
      </w:r>
      <w:r>
        <w:rPr>
          <w:color w:val="2F2F2F"/>
          <w:lang w:val="uk-UA"/>
        </w:rPr>
        <w:t xml:space="preserve"> </w:t>
      </w:r>
      <w:r>
        <w:rPr>
          <w:color w:val="2F2F2F"/>
        </w:rPr>
        <w:t>have</w:t>
      </w:r>
      <w:r>
        <w:rPr>
          <w:color w:val="2F2F2F"/>
          <w:lang w:val="uk-UA"/>
        </w:rPr>
        <w:t xml:space="preserve"> </w:t>
      </w:r>
      <w:r>
        <w:rPr>
          <w:color w:val="2F2F2F"/>
        </w:rPr>
        <w:t>leased</w:t>
      </w:r>
      <w:r>
        <w:rPr>
          <w:color w:val="2F2F2F"/>
          <w:lang w:val="uk-UA"/>
        </w:rPr>
        <w:t xml:space="preserve">, </w:t>
      </w:r>
      <w:r>
        <w:rPr>
          <w:color w:val="2F2F2F"/>
        </w:rPr>
        <w:t>owned</w:t>
      </w:r>
      <w:r>
        <w:rPr>
          <w:color w:val="2F2F2F"/>
          <w:lang w:val="uk-UA"/>
        </w:rPr>
        <w:t xml:space="preserve"> </w:t>
      </w:r>
      <w:r>
        <w:rPr>
          <w:color w:val="2F2F2F"/>
        </w:rPr>
        <w:t>or</w:t>
      </w:r>
      <w:r>
        <w:rPr>
          <w:color w:val="2F2F2F"/>
          <w:lang w:val="uk-UA"/>
        </w:rPr>
        <w:t xml:space="preserve"> </w:t>
      </w:r>
      <w:r>
        <w:rPr>
          <w:color w:val="2F2F2F"/>
        </w:rPr>
        <w:t>shared</w:t>
      </w:r>
      <w:r>
        <w:rPr>
          <w:color w:val="2F2F2F"/>
          <w:lang w:val="uk-UA"/>
        </w:rPr>
        <w:t xml:space="preserve"> </w:t>
      </w:r>
      <w:r>
        <w:rPr>
          <w:color w:val="2F2F2F"/>
        </w:rPr>
        <w:t>business</w:t>
      </w:r>
      <w:r>
        <w:rPr>
          <w:color w:val="2F2F2F"/>
          <w:lang w:val="uk-UA"/>
        </w:rPr>
        <w:t xml:space="preserve"> </w:t>
      </w:r>
      <w:r>
        <w:rPr>
          <w:color w:val="2F2F2F"/>
        </w:rPr>
        <w:t>premises</w:t>
      </w:r>
      <w:r>
        <w:rPr>
          <w:color w:val="2F2F2F"/>
          <w:lang w:val="uk-UA"/>
        </w:rPr>
        <w:t xml:space="preserve">. </w:t>
      </w:r>
      <w:r>
        <w:rPr>
          <w:color w:val="2F2F2F"/>
        </w:rPr>
        <w:t>Provide</w:t>
      </w:r>
      <w:r>
        <w:rPr>
          <w:color w:val="2F2F2F"/>
          <w:lang w:val="uk-UA"/>
        </w:rPr>
        <w:t xml:space="preserve"> a </w:t>
      </w:r>
      <w:r>
        <w:rPr>
          <w:color w:val="2F2F2F"/>
        </w:rPr>
        <w:t>listing</w:t>
      </w:r>
      <w:r>
        <w:rPr>
          <w:color w:val="2F2F2F"/>
          <w:lang w:val="uk-UA"/>
        </w:rPr>
        <w:t xml:space="preserve"> of </w:t>
      </w:r>
      <w:r>
        <w:rPr>
          <w:color w:val="2F2F2F"/>
        </w:rPr>
        <w:t>them</w:t>
      </w:r>
      <w:r>
        <w:rPr>
          <w:color w:val="2F2F2F"/>
          <w:lang w:val="uk-UA"/>
        </w:rPr>
        <w:t xml:space="preserve">, </w:t>
      </w:r>
      <w:r>
        <w:rPr>
          <w:color w:val="2F2F2F"/>
        </w:rPr>
        <w:t>their</w:t>
      </w:r>
      <w:r>
        <w:rPr>
          <w:color w:val="2F2F2F"/>
          <w:lang w:val="uk-UA"/>
        </w:rPr>
        <w:t xml:space="preserve"> </w:t>
      </w:r>
      <w:r>
        <w:rPr>
          <w:color w:val="2F2F2F"/>
        </w:rPr>
        <w:t>purpose</w:t>
      </w:r>
      <w:r>
        <w:rPr>
          <w:color w:val="2F2F2F"/>
          <w:lang w:val="uk-UA"/>
        </w:rPr>
        <w:t xml:space="preserve"> </w:t>
      </w:r>
      <w:r>
        <w:rPr>
          <w:color w:val="2F2F2F"/>
        </w:rPr>
        <w:t>and</w:t>
      </w:r>
      <w:r>
        <w:rPr>
          <w:color w:val="2F2F2F"/>
          <w:lang w:val="uk-UA"/>
        </w:rPr>
        <w:t xml:space="preserve"> </w:t>
      </w:r>
      <w:r>
        <w:rPr>
          <w:color w:val="2F2F2F"/>
        </w:rPr>
        <w:t>future</w:t>
      </w:r>
      <w:r>
        <w:rPr>
          <w:color w:val="2F2F2F"/>
          <w:lang w:val="uk-UA"/>
        </w:rPr>
        <w:t xml:space="preserve"> </w:t>
      </w:r>
      <w:r>
        <w:rPr>
          <w:color w:val="2F2F2F"/>
        </w:rPr>
        <w:t>plans</w:t>
      </w:r>
      <w:r>
        <w:rPr>
          <w:color w:val="2F2F2F"/>
          <w:lang w:val="uk-UA"/>
        </w:rPr>
        <w:t xml:space="preserve"> </w:t>
      </w:r>
      <w:r>
        <w:rPr>
          <w:color w:val="2F2F2F"/>
        </w:rPr>
        <w:t>for</w:t>
      </w:r>
      <w:r>
        <w:rPr>
          <w:color w:val="2F2F2F"/>
          <w:lang w:val="uk-UA"/>
        </w:rPr>
        <w:t xml:space="preserve"> </w:t>
      </w:r>
      <w:r>
        <w:rPr>
          <w:color w:val="2F2F2F"/>
        </w:rPr>
        <w:t>facilities</w:t>
      </w:r>
      <w:r>
        <w:rPr>
          <w:color w:val="2F2F2F"/>
          <w:lang w:val="uk-UA"/>
        </w:rPr>
        <w:t xml:space="preserve">. </w:t>
      </w:r>
    </w:p>
  </w:comment>
  <w:comment w:id="7" w:author="Автор" w:initials="A">
    <w:p w14:paraId="7A49CB97" w14:textId="77777777" w:rsidR="00CF653E" w:rsidRDefault="00CF653E" w:rsidP="00CF653E">
      <w:pPr>
        <w:pStyle w:val="ad"/>
      </w:pPr>
      <w:r>
        <w:rPr>
          <w:rStyle w:val="ac"/>
        </w:rPr>
        <w:annotationRef/>
      </w:r>
      <w:r>
        <w:rPr>
          <w:color w:val="2F2F2F"/>
        </w:rPr>
        <w:t>Promoting</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whether</w:t>
      </w:r>
      <w:r>
        <w:rPr>
          <w:color w:val="2F2F2F"/>
          <w:lang w:val="uk-UA"/>
        </w:rPr>
        <w:t xml:space="preserve"> </w:t>
      </w:r>
      <w:r>
        <w:rPr>
          <w:color w:val="2F2F2F"/>
        </w:rPr>
        <w:t>generating</w:t>
      </w:r>
      <w:r>
        <w:rPr>
          <w:color w:val="2F2F2F"/>
          <w:lang w:val="uk-UA"/>
        </w:rPr>
        <w:t xml:space="preserve"> </w:t>
      </w:r>
      <w:r>
        <w:rPr>
          <w:color w:val="2F2F2F"/>
        </w:rPr>
        <w:t>leads</w:t>
      </w:r>
      <w:r>
        <w:rPr>
          <w:color w:val="2F2F2F"/>
          <w:lang w:val="uk-UA"/>
        </w:rPr>
        <w:t xml:space="preserve"> </w:t>
      </w:r>
      <w:r>
        <w:rPr>
          <w:color w:val="2F2F2F"/>
        </w:rPr>
        <w:t>or</w:t>
      </w:r>
      <w:r>
        <w:rPr>
          <w:color w:val="2F2F2F"/>
          <w:lang w:val="uk-UA"/>
        </w:rPr>
        <w:t xml:space="preserve"> </w:t>
      </w:r>
      <w:r>
        <w:rPr>
          <w:color w:val="2F2F2F"/>
        </w:rPr>
        <w:t>traffic</w:t>
      </w:r>
      <w:r>
        <w:rPr>
          <w:color w:val="2F2F2F"/>
          <w:lang w:val="uk-UA"/>
        </w:rPr>
        <w:t xml:space="preserve"> </w:t>
      </w:r>
      <w:r>
        <w:rPr>
          <w:color w:val="2F2F2F"/>
        </w:rPr>
        <w:t>to</w:t>
      </w:r>
      <w:r>
        <w:rPr>
          <w:color w:val="2F2F2F"/>
          <w:lang w:val="uk-UA"/>
        </w:rPr>
        <w:t xml:space="preserve"> a </w:t>
      </w:r>
      <w:r>
        <w:rPr>
          <w:color w:val="2F2F2F"/>
        </w:rPr>
        <w:t>website</w:t>
      </w:r>
      <w:r>
        <w:rPr>
          <w:color w:val="2F2F2F"/>
          <w:lang w:val="uk-UA"/>
        </w:rPr>
        <w:t xml:space="preserve"> </w:t>
      </w:r>
      <w:r>
        <w:rPr>
          <w:color w:val="2F2F2F"/>
        </w:rPr>
        <w:t>or</w:t>
      </w:r>
      <w:r>
        <w:rPr>
          <w:color w:val="2F2F2F"/>
          <w:lang w:val="uk-UA"/>
        </w:rPr>
        <w:t xml:space="preserve"> </w:t>
      </w:r>
      <w:r>
        <w:rPr>
          <w:color w:val="2F2F2F"/>
        </w:rPr>
        <w:t>store</w:t>
      </w:r>
      <w:r>
        <w:rPr>
          <w:color w:val="2F2F2F"/>
          <w:lang w:val="uk-UA"/>
        </w:rPr>
        <w:t xml:space="preserve">, </w:t>
      </w:r>
      <w:r>
        <w:rPr>
          <w:color w:val="2F2F2F"/>
        </w:rPr>
        <w:t>is</w:t>
      </w:r>
      <w:r>
        <w:rPr>
          <w:color w:val="2F2F2F"/>
          <w:lang w:val="uk-UA"/>
        </w:rPr>
        <w:t xml:space="preserve"> </w:t>
      </w:r>
      <w:r>
        <w:rPr>
          <w:color w:val="2F2F2F"/>
        </w:rPr>
        <w:t>one</w:t>
      </w:r>
      <w:r>
        <w:rPr>
          <w:color w:val="2F2F2F"/>
          <w:lang w:val="uk-UA"/>
        </w:rPr>
        <w:t xml:space="preserve"> of </w:t>
      </w:r>
      <w:r>
        <w:rPr>
          <w:color w:val="2F2F2F"/>
        </w:rPr>
        <w:t>the</w:t>
      </w:r>
      <w:r>
        <w:rPr>
          <w:color w:val="2F2F2F"/>
          <w:lang w:val="uk-UA"/>
        </w:rPr>
        <w:t xml:space="preserve"> </w:t>
      </w:r>
      <w:r>
        <w:rPr>
          <w:color w:val="2F2F2F"/>
        </w:rPr>
        <w:t>most</w:t>
      </w:r>
      <w:r>
        <w:rPr>
          <w:color w:val="2F2F2F"/>
          <w:lang w:val="uk-UA"/>
        </w:rPr>
        <w:t xml:space="preserve"> </w:t>
      </w:r>
      <w:r>
        <w:rPr>
          <w:color w:val="2F2F2F"/>
        </w:rPr>
        <w:t>important</w:t>
      </w:r>
      <w:r>
        <w:rPr>
          <w:color w:val="2F2F2F"/>
          <w:lang w:val="uk-UA"/>
        </w:rPr>
        <w:t xml:space="preserve"> </w:t>
      </w:r>
      <w:r>
        <w:rPr>
          <w:color w:val="2F2F2F"/>
        </w:rPr>
        <w:t>functions</w:t>
      </w:r>
      <w:r>
        <w:rPr>
          <w:color w:val="2F2F2F"/>
          <w:lang w:val="uk-UA"/>
        </w:rPr>
        <w:t xml:space="preserve"> of </w:t>
      </w:r>
      <w:r>
        <w:rPr>
          <w:color w:val="2F2F2F"/>
        </w:rPr>
        <w:t>any</w:t>
      </w:r>
      <w:r>
        <w:rPr>
          <w:color w:val="2F2F2F"/>
          <w:lang w:val="uk-UA"/>
        </w:rPr>
        <w:t xml:space="preserve"> </w:t>
      </w:r>
      <w:r>
        <w:rPr>
          <w:color w:val="2F2F2F"/>
        </w:rPr>
        <w:t>business</w:t>
      </w:r>
      <w:r>
        <w:rPr>
          <w:color w:val="2F2F2F"/>
          <w:lang w:val="uk-UA"/>
        </w:rPr>
        <w:t xml:space="preserve">. In </w:t>
      </w:r>
      <w:r>
        <w:rPr>
          <w:color w:val="2F2F2F"/>
        </w:rPr>
        <w:t>this</w:t>
      </w:r>
      <w:r>
        <w:rPr>
          <w:color w:val="2F2F2F"/>
          <w:lang w:val="uk-UA"/>
        </w:rPr>
        <w:t xml:space="preserve"> </w:t>
      </w:r>
      <w:r>
        <w:rPr>
          <w:color w:val="2F2F2F"/>
        </w:rPr>
        <w:t>section</w:t>
      </w:r>
      <w:r>
        <w:rPr>
          <w:color w:val="2F2F2F"/>
          <w:lang w:val="uk-UA"/>
        </w:rPr>
        <w:t xml:space="preserve"> of </w:t>
      </w:r>
      <w:r>
        <w:rPr>
          <w:color w:val="2F2F2F"/>
        </w:rPr>
        <w:t>the</w:t>
      </w:r>
      <w:r>
        <w:rPr>
          <w:color w:val="2F2F2F"/>
          <w:lang w:val="uk-UA"/>
        </w:rPr>
        <w:t xml:space="preserve"> </w:t>
      </w:r>
      <w:r>
        <w:rPr>
          <w:color w:val="2F2F2F"/>
        </w:rPr>
        <w:t>plan</w:t>
      </w:r>
      <w:r>
        <w:rPr>
          <w:color w:val="2F2F2F"/>
          <w:lang w:val="uk-UA"/>
        </w:rPr>
        <w:t xml:space="preserve">, </w:t>
      </w:r>
      <w:r>
        <w:rPr>
          <w:color w:val="2F2F2F"/>
        </w:rPr>
        <w:t>provide</w:t>
      </w:r>
      <w:r>
        <w:rPr>
          <w:color w:val="2F2F2F"/>
          <w:lang w:val="uk-UA"/>
        </w:rPr>
        <w:t xml:space="preserve"> </w:t>
      </w:r>
      <w:r>
        <w:rPr>
          <w:color w:val="2F2F2F"/>
        </w:rPr>
        <w:t>the</w:t>
      </w:r>
      <w:r>
        <w:rPr>
          <w:color w:val="2F2F2F"/>
          <w:lang w:val="uk-UA"/>
        </w:rPr>
        <w:t xml:space="preserve"> </w:t>
      </w:r>
      <w:r>
        <w:rPr>
          <w:color w:val="2F2F2F"/>
        </w:rPr>
        <w:t>details</w:t>
      </w:r>
      <w:r>
        <w:rPr>
          <w:color w:val="2F2F2F"/>
          <w:lang w:val="uk-UA"/>
        </w:rPr>
        <w:t xml:space="preserve"> of </w:t>
      </w:r>
      <w:r>
        <w:rPr>
          <w:color w:val="2F2F2F"/>
        </w:rPr>
        <w:t>how</w:t>
      </w:r>
      <w:r>
        <w:rPr>
          <w:color w:val="2F2F2F"/>
          <w:lang w:val="uk-UA"/>
        </w:rPr>
        <w:t xml:space="preserve"> </w:t>
      </w:r>
      <w:r>
        <w:rPr>
          <w:color w:val="2F2F2F"/>
        </w:rPr>
        <w:t>your</w:t>
      </w:r>
      <w:r>
        <w:rPr>
          <w:color w:val="2F2F2F"/>
          <w:lang w:val="uk-UA"/>
        </w:rPr>
        <w:t xml:space="preserve"> </w:t>
      </w:r>
      <w:r>
        <w:rPr>
          <w:color w:val="2F2F2F"/>
        </w:rPr>
        <w:t>market</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Describe</w:t>
      </w:r>
      <w:r>
        <w:rPr>
          <w:color w:val="2F2F2F"/>
          <w:lang w:val="uk-UA"/>
        </w:rPr>
        <w:t xml:space="preserve"> </w:t>
      </w:r>
      <w:r>
        <w:rPr>
          <w:color w:val="2F2F2F"/>
        </w:rPr>
        <w:t>the</w:t>
      </w:r>
      <w:r>
        <w:rPr>
          <w:color w:val="2F2F2F"/>
          <w:lang w:val="uk-UA"/>
        </w:rPr>
        <w:t xml:space="preserve"> </w:t>
      </w:r>
      <w:r>
        <w:rPr>
          <w:color w:val="2F2F2F"/>
        </w:rPr>
        <w:t>key</w:t>
      </w:r>
      <w:r>
        <w:rPr>
          <w:color w:val="2F2F2F"/>
          <w:lang w:val="uk-UA"/>
        </w:rPr>
        <w:t xml:space="preserve"> </w:t>
      </w:r>
      <w:r>
        <w:rPr>
          <w:color w:val="2F2F2F"/>
        </w:rPr>
        <w:t>messages</w:t>
      </w:r>
      <w:r>
        <w:rPr>
          <w:color w:val="2F2F2F"/>
          <w:lang w:val="uk-UA"/>
        </w:rPr>
        <w:t xml:space="preserve"> </w:t>
      </w:r>
      <w:r>
        <w:rPr>
          <w:color w:val="2F2F2F"/>
        </w:rPr>
        <w:t>and</w:t>
      </w:r>
      <w:r>
        <w:rPr>
          <w:color w:val="2F2F2F"/>
          <w:lang w:val="uk-UA"/>
        </w:rPr>
        <w:t xml:space="preserve"> </w:t>
      </w:r>
      <w:r>
        <w:rPr>
          <w:color w:val="2F2F2F"/>
        </w:rPr>
        <w:t>channels</w:t>
      </w:r>
      <w:r>
        <w:rPr>
          <w:color w:val="2F2F2F"/>
          <w:lang w:val="uk-UA"/>
        </w:rPr>
        <w:t xml:space="preserve"> </w:t>
      </w:r>
      <w:r>
        <w:rPr>
          <w:color w:val="2F2F2F"/>
        </w:rPr>
        <w:t>you</w:t>
      </w:r>
      <w:r>
        <w:rPr>
          <w:color w:val="2F2F2F"/>
          <w:lang w:val="uk-UA"/>
        </w:rPr>
        <w:t xml:space="preserve"> </w:t>
      </w:r>
      <w:r>
        <w:rPr>
          <w:color w:val="2F2F2F"/>
        </w:rPr>
        <w:t>use</w:t>
      </w:r>
      <w:r>
        <w:rPr>
          <w:color w:val="2F2F2F"/>
          <w:lang w:val="uk-UA"/>
        </w:rPr>
        <w:t xml:space="preserve"> </w:t>
      </w:r>
      <w:r>
        <w:rPr>
          <w:color w:val="2F2F2F"/>
        </w:rPr>
        <w:t>for</w:t>
      </w:r>
      <w:r>
        <w:rPr>
          <w:color w:val="2F2F2F"/>
          <w:lang w:val="uk-UA"/>
        </w:rPr>
        <w:t xml:space="preserve"> </w:t>
      </w:r>
      <w:r>
        <w:rPr>
          <w:color w:val="2F2F2F"/>
        </w:rPr>
        <w:t>generating</w:t>
      </w:r>
      <w:r>
        <w:rPr>
          <w:color w:val="2F2F2F"/>
          <w:lang w:val="uk-UA"/>
        </w:rPr>
        <w:t xml:space="preserve"> </w:t>
      </w:r>
      <w:r>
        <w:rPr>
          <w:color w:val="2F2F2F"/>
        </w:rPr>
        <w:t>leads</w:t>
      </w:r>
      <w:r>
        <w:rPr>
          <w:color w:val="2F2F2F"/>
          <w:lang w:val="uk-UA"/>
        </w:rPr>
        <w:t xml:space="preserve"> </w:t>
      </w:r>
      <w:r>
        <w:rPr>
          <w:color w:val="2F2F2F"/>
        </w:rPr>
        <w:t>and</w:t>
      </w:r>
      <w:r>
        <w:rPr>
          <w:color w:val="2F2F2F"/>
          <w:lang w:val="uk-UA"/>
        </w:rPr>
        <w:t xml:space="preserve"> </w:t>
      </w:r>
      <w:r>
        <w:rPr>
          <w:color w:val="2F2F2F"/>
        </w:rPr>
        <w:t>promoting</w:t>
      </w:r>
      <w:r>
        <w:rPr>
          <w:color w:val="2F2F2F"/>
          <w:lang w:val="uk-UA"/>
        </w:rPr>
        <w:t xml:space="preserve"> </w:t>
      </w:r>
      <w:r>
        <w:rPr>
          <w:color w:val="2F2F2F"/>
        </w:rPr>
        <w:t>the</w:t>
      </w:r>
      <w:r>
        <w:rPr>
          <w:color w:val="2F2F2F"/>
          <w:lang w:val="uk-UA"/>
        </w:rPr>
        <w:t xml:space="preserve"> </w:t>
      </w:r>
      <w:r>
        <w:rPr>
          <w:color w:val="2F2F2F"/>
        </w:rPr>
        <w:t>business</w:t>
      </w:r>
      <w:r>
        <w:rPr>
          <w:color w:val="2F2F2F"/>
          <w:lang w:val="uk-UA"/>
        </w:rPr>
        <w:t xml:space="preserve">. </w:t>
      </w:r>
      <w:r>
        <w:rPr>
          <w:color w:val="2F2F2F"/>
        </w:rPr>
        <w:t>This</w:t>
      </w:r>
      <w:r>
        <w:rPr>
          <w:color w:val="2F2F2F"/>
          <w:lang w:val="uk-UA"/>
        </w:rPr>
        <w:t xml:space="preserve"> </w:t>
      </w:r>
      <w:r>
        <w:rPr>
          <w:color w:val="2F2F2F"/>
        </w:rPr>
        <w:t>section</w:t>
      </w:r>
      <w:r>
        <w:rPr>
          <w:color w:val="2F2F2F"/>
          <w:lang w:val="uk-UA"/>
        </w:rPr>
        <w:t xml:space="preserve"> </w:t>
      </w:r>
      <w:r>
        <w:rPr>
          <w:color w:val="2F2F2F"/>
        </w:rPr>
        <w:t>should</w:t>
      </w:r>
      <w:r>
        <w:rPr>
          <w:color w:val="2F2F2F"/>
          <w:lang w:val="uk-UA"/>
        </w:rPr>
        <w:t xml:space="preserve"> </w:t>
      </w:r>
      <w:r>
        <w:rPr>
          <w:color w:val="2F2F2F"/>
        </w:rPr>
        <w:t>also</w:t>
      </w:r>
      <w:r>
        <w:rPr>
          <w:color w:val="2F2F2F"/>
          <w:lang w:val="uk-UA"/>
        </w:rPr>
        <w:t xml:space="preserve"> </w:t>
      </w:r>
      <w:r>
        <w:rPr>
          <w:color w:val="2F2F2F"/>
        </w:rPr>
        <w:t>describe</w:t>
      </w:r>
      <w:r>
        <w:rPr>
          <w:color w:val="2F2F2F"/>
          <w:lang w:val="uk-UA"/>
        </w:rPr>
        <w:t xml:space="preserve"> </w:t>
      </w:r>
      <w:r>
        <w:rPr>
          <w:color w:val="2F2F2F"/>
        </w:rPr>
        <w:t>your</w:t>
      </w:r>
      <w:r>
        <w:rPr>
          <w:color w:val="2F2F2F"/>
          <w:lang w:val="uk-UA"/>
        </w:rPr>
        <w:t xml:space="preserve"> </w:t>
      </w:r>
      <w:r>
        <w:rPr>
          <w:color w:val="2F2F2F"/>
        </w:rPr>
        <w:t>sales</w:t>
      </w:r>
      <w:r>
        <w:rPr>
          <w:color w:val="2F2F2F"/>
          <w:lang w:val="uk-UA"/>
        </w:rPr>
        <w:t xml:space="preserve"> </w:t>
      </w:r>
      <w:r>
        <w:rPr>
          <w:color w:val="2F2F2F"/>
        </w:rPr>
        <w:t>strategy</w:t>
      </w:r>
      <w:r>
        <w:rPr>
          <w:color w:val="2F2F2F"/>
          <w:lang w:val="uk-UA"/>
        </w:rPr>
        <w:t xml:space="preserve">. </w:t>
      </w:r>
      <w:r>
        <w:rPr>
          <w:color w:val="2F2F2F"/>
        </w:rPr>
        <w:t>Depending</w:t>
      </w:r>
      <w:r>
        <w:rPr>
          <w:color w:val="2F2F2F"/>
          <w:lang w:val="uk-UA"/>
        </w:rPr>
        <w:t xml:space="preserve"> </w:t>
      </w:r>
      <w:r>
        <w:rPr>
          <w:color w:val="2F2F2F"/>
        </w:rPr>
        <w:t>on</w:t>
      </w:r>
      <w:r>
        <w:rPr>
          <w:color w:val="2F2F2F"/>
          <w:lang w:val="uk-UA"/>
        </w:rPr>
        <w:t xml:space="preserve"> </w:t>
      </w:r>
      <w:r>
        <w:rPr>
          <w:color w:val="2F2F2F"/>
        </w:rPr>
        <w:t>the</w:t>
      </w:r>
      <w:r>
        <w:rPr>
          <w:color w:val="2F2F2F"/>
          <w:lang w:val="uk-UA"/>
        </w:rPr>
        <w:t xml:space="preserve"> </w:t>
      </w:r>
      <w:r>
        <w:rPr>
          <w:color w:val="2F2F2F"/>
        </w:rPr>
        <w:t>type</w:t>
      </w:r>
      <w:r>
        <w:rPr>
          <w:color w:val="2F2F2F"/>
          <w:lang w:val="uk-UA"/>
        </w:rPr>
        <w:t xml:space="preserve"> of </w:t>
      </w:r>
      <w:r>
        <w:rPr>
          <w:color w:val="2F2F2F"/>
        </w:rPr>
        <w:t>business</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you</w:t>
      </w:r>
      <w:r>
        <w:rPr>
          <w:color w:val="2F2F2F"/>
          <w:lang w:val="uk-UA"/>
        </w:rPr>
        <w:t xml:space="preserve"> </w:t>
      </w:r>
      <w:r>
        <w:rPr>
          <w:color w:val="2F2F2F"/>
        </w:rPr>
        <w:t>may</w:t>
      </w:r>
      <w:r>
        <w:rPr>
          <w:color w:val="2F2F2F"/>
          <w:lang w:val="uk-UA"/>
        </w:rPr>
        <w:t xml:space="preserve"> </w:t>
      </w:r>
      <w:r>
        <w:rPr>
          <w:color w:val="2F2F2F"/>
        </w:rPr>
        <w:t>or</w:t>
      </w:r>
      <w:r>
        <w:rPr>
          <w:color w:val="2F2F2F"/>
          <w:lang w:val="uk-UA"/>
        </w:rPr>
        <w:t xml:space="preserve"> </w:t>
      </w:r>
      <w:r>
        <w:rPr>
          <w:color w:val="2F2F2F"/>
        </w:rPr>
        <w:t>may</w:t>
      </w:r>
      <w:r>
        <w:rPr>
          <w:color w:val="2F2F2F"/>
          <w:lang w:val="uk-UA"/>
        </w:rPr>
        <w:t xml:space="preserve"> </w:t>
      </w:r>
      <w:r>
        <w:rPr>
          <w:color w:val="2F2F2F"/>
        </w:rPr>
        <w:t>not</w:t>
      </w:r>
      <w:r>
        <w:rPr>
          <w:color w:val="2F2F2F"/>
          <w:lang w:val="uk-UA"/>
        </w:rPr>
        <w:t xml:space="preserve"> </w:t>
      </w:r>
      <w:r>
        <w:rPr>
          <w:color w:val="2F2F2F"/>
        </w:rPr>
        <w:t>need</w:t>
      </w:r>
      <w:r>
        <w:rPr>
          <w:color w:val="2F2F2F"/>
          <w:lang w:val="uk-UA"/>
        </w:rPr>
        <w:t xml:space="preserve"> </w:t>
      </w:r>
      <w:r>
        <w:rPr>
          <w:color w:val="2F2F2F"/>
        </w:rPr>
        <w:t>the</w:t>
      </w:r>
      <w:r>
        <w:rPr>
          <w:color w:val="2F2F2F"/>
          <w:lang w:val="uk-UA"/>
        </w:rPr>
        <w:t xml:space="preserve"> </w:t>
      </w:r>
      <w:r>
        <w:rPr>
          <w:color w:val="2F2F2F"/>
        </w:rPr>
        <w:t>following</w:t>
      </w:r>
      <w:r>
        <w:rPr>
          <w:color w:val="2F2F2F"/>
          <w:lang w:val="uk-UA"/>
        </w:rPr>
        <w:t xml:space="preserve"> </w:t>
      </w:r>
      <w:r>
        <w:rPr>
          <w:color w:val="2F2F2F"/>
        </w:rPr>
        <w:t>sections</w:t>
      </w:r>
      <w:r>
        <w:rPr>
          <w:color w:val="2F2F2F"/>
          <w:lang w:val="uk-UA"/>
        </w:rPr>
        <w:t xml:space="preserve">. Only </w:t>
      </w:r>
      <w:r>
        <w:rPr>
          <w:color w:val="2F2F2F"/>
        </w:rPr>
        <w:t>include</w:t>
      </w:r>
      <w:r>
        <w:rPr>
          <w:color w:val="2F2F2F"/>
          <w:lang w:val="uk-UA"/>
        </w:rPr>
        <w:t xml:space="preserve"> </w:t>
      </w:r>
      <w:r>
        <w:rPr>
          <w:color w:val="2F2F2F"/>
        </w:rPr>
        <w:t>what</w:t>
      </w:r>
      <w:r>
        <w:rPr>
          <w:color w:val="2F2F2F"/>
          <w:lang w:val="uk-UA"/>
        </w:rPr>
        <w:t xml:space="preserve"> </w:t>
      </w:r>
      <w:r>
        <w:rPr>
          <w:color w:val="2F2F2F"/>
        </w:rPr>
        <w:t>you</w:t>
      </w:r>
      <w:r>
        <w:rPr>
          <w:color w:val="2F2F2F"/>
          <w:lang w:val="uk-UA"/>
        </w:rPr>
        <w:t xml:space="preserve"> </w:t>
      </w:r>
      <w:r>
        <w:rPr>
          <w:color w:val="2F2F2F"/>
        </w:rPr>
        <w:t>need</w:t>
      </w:r>
      <w:r>
        <w:rPr>
          <w:color w:val="2F2F2F"/>
          <w:lang w:val="uk-UA"/>
        </w:rPr>
        <w:t xml:space="preserve"> </w:t>
      </w:r>
      <w:r>
        <w:rPr>
          <w:color w:val="2F2F2F"/>
        </w:rPr>
        <w:t>and</w:t>
      </w:r>
      <w:r>
        <w:rPr>
          <w:color w:val="2F2F2F"/>
          <w:lang w:val="uk-UA"/>
        </w:rPr>
        <w:t xml:space="preserve"> </w:t>
      </w:r>
      <w:r>
        <w:rPr>
          <w:color w:val="2F2F2F"/>
        </w:rPr>
        <w:t>remove</w:t>
      </w:r>
      <w:r>
        <w:rPr>
          <w:color w:val="2F2F2F"/>
          <w:lang w:val="uk-UA"/>
        </w:rPr>
        <w:t xml:space="preserve"> </w:t>
      </w:r>
      <w:r>
        <w:rPr>
          <w:color w:val="2F2F2F"/>
        </w:rPr>
        <w:t>everything</w:t>
      </w:r>
      <w:r>
        <w:rPr>
          <w:color w:val="2F2F2F"/>
          <w:lang w:val="uk-UA"/>
        </w:rPr>
        <w:t xml:space="preserve"> </w:t>
      </w:r>
      <w:r>
        <w:rPr>
          <w:color w:val="2F2F2F"/>
        </w:rPr>
        <w:t>else</w:t>
      </w:r>
      <w:r>
        <w:rPr>
          <w:color w:val="2F2F2F"/>
          <w:lang w:val="uk-UA"/>
        </w:rPr>
        <w:t>.</w:t>
      </w:r>
    </w:p>
    <w:p w14:paraId="7C145497" w14:textId="77777777" w:rsidR="00CF653E" w:rsidRDefault="00CF653E" w:rsidP="00CF653E">
      <w:pPr>
        <w:pStyle w:val="ad"/>
      </w:pPr>
      <w:r>
        <w:rPr>
          <w:color w:val="D83B01"/>
        </w:rPr>
        <w:t>·</w:t>
      </w:r>
      <w:r>
        <w:rPr>
          <w:color w:val="D83B01"/>
        </w:rPr>
        <w:tab/>
      </w:r>
      <w:r>
        <w:rPr>
          <w:b/>
          <w:bCs/>
          <w:color w:val="D83B01"/>
          <w:lang w:val="uk-UA"/>
        </w:rPr>
        <w:t xml:space="preserve">Key </w:t>
      </w:r>
      <w:r>
        <w:rPr>
          <w:b/>
          <w:bCs/>
          <w:color w:val="D83B01"/>
        </w:rPr>
        <w:t>Messages</w:t>
      </w:r>
      <w:r>
        <w:rPr>
          <w:b/>
          <w:bCs/>
          <w:color w:val="D83B01"/>
          <w:lang w:val="uk-UA"/>
        </w:rPr>
        <w:t>:</w:t>
      </w:r>
      <w:r>
        <w:rPr>
          <w:color w:val="D83B01"/>
          <w:lang w:val="uk-UA"/>
        </w:rPr>
        <w:t xml:space="preserve"> </w:t>
      </w:r>
      <w:r>
        <w:rPr>
          <w:color w:val="2F2F2F"/>
        </w:rPr>
        <w:t>Describe</w:t>
      </w:r>
      <w:r>
        <w:rPr>
          <w:color w:val="2F2F2F"/>
          <w:lang w:val="uk-UA"/>
        </w:rPr>
        <w:t xml:space="preserve"> </w:t>
      </w:r>
      <w:r>
        <w:rPr>
          <w:color w:val="2F2F2F"/>
        </w:rPr>
        <w:t>the</w:t>
      </w:r>
      <w:r>
        <w:rPr>
          <w:color w:val="2F2F2F"/>
          <w:lang w:val="uk-UA"/>
        </w:rPr>
        <w:t xml:space="preserve"> </w:t>
      </w:r>
      <w:r>
        <w:rPr>
          <w:color w:val="2F2F2F"/>
        </w:rPr>
        <w:t>key</w:t>
      </w:r>
      <w:r>
        <w:rPr>
          <w:color w:val="2F2F2F"/>
          <w:lang w:val="uk-UA"/>
        </w:rPr>
        <w:t xml:space="preserve"> </w:t>
      </w:r>
      <w:r>
        <w:rPr>
          <w:color w:val="2F2F2F"/>
        </w:rPr>
        <w:t>messages</w:t>
      </w:r>
      <w:r>
        <w:rPr>
          <w:color w:val="2F2F2F"/>
          <w:lang w:val="uk-UA"/>
        </w:rPr>
        <w:t xml:space="preserve"> </w:t>
      </w:r>
      <w:r>
        <w:rPr>
          <w:color w:val="2F2F2F"/>
        </w:rPr>
        <w:t>that</w:t>
      </w:r>
      <w:r>
        <w:rPr>
          <w:color w:val="2F2F2F"/>
          <w:lang w:val="uk-UA"/>
        </w:rPr>
        <w:t xml:space="preserve"> </w:t>
      </w:r>
      <w:r>
        <w:rPr>
          <w:color w:val="2F2F2F"/>
        </w:rPr>
        <w:t>will</w:t>
      </w:r>
      <w:r>
        <w:rPr>
          <w:color w:val="2F2F2F"/>
          <w:lang w:val="uk-UA"/>
        </w:rPr>
        <w:t xml:space="preserve"> </w:t>
      </w:r>
      <w:r>
        <w:rPr>
          <w:color w:val="2F2F2F"/>
        </w:rPr>
        <w:t>elevate</w:t>
      </w:r>
      <w:r>
        <w:rPr>
          <w:color w:val="2F2F2F"/>
          <w:lang w:val="uk-UA"/>
        </w:rPr>
        <w:t xml:space="preserve"> </w:t>
      </w:r>
      <w:r>
        <w:rPr>
          <w:color w:val="2F2F2F"/>
        </w:rPr>
        <w:t>your</w:t>
      </w:r>
      <w:r>
        <w:rPr>
          <w:color w:val="2F2F2F"/>
          <w:lang w:val="uk-UA"/>
        </w:rPr>
        <w:t xml:space="preserve"> </w:t>
      </w:r>
      <w:r>
        <w:rPr>
          <w:color w:val="2F2F2F"/>
        </w:rPr>
        <w:t>products</w:t>
      </w:r>
      <w:r>
        <w:rPr>
          <w:color w:val="2F2F2F"/>
          <w:lang w:val="uk-UA"/>
        </w:rPr>
        <w:t xml:space="preserve"> </w:t>
      </w:r>
      <w:r>
        <w:rPr>
          <w:color w:val="2F2F2F"/>
        </w:rPr>
        <w:t>or</w:t>
      </w:r>
      <w:r>
        <w:rPr>
          <w:color w:val="2F2F2F"/>
          <w:lang w:val="uk-UA"/>
        </w:rPr>
        <w:t xml:space="preserve"> </w:t>
      </w:r>
      <w:r>
        <w:rPr>
          <w:color w:val="2F2F2F"/>
        </w:rPr>
        <w:t>service</w:t>
      </w:r>
      <w:r>
        <w:rPr>
          <w:color w:val="2F2F2F"/>
          <w:lang w:val="uk-UA"/>
        </w:rPr>
        <w:t xml:space="preserve"> in </w:t>
      </w:r>
      <w:r>
        <w:rPr>
          <w:color w:val="2F2F2F"/>
        </w:rPr>
        <w:t>your</w:t>
      </w:r>
      <w:r>
        <w:rPr>
          <w:color w:val="2F2F2F"/>
          <w:lang w:val="uk-UA"/>
        </w:rPr>
        <w:t xml:space="preserve"> </w:t>
      </w:r>
      <w:r>
        <w:rPr>
          <w:color w:val="2F2F2F"/>
        </w:rPr>
        <w:t>target</w:t>
      </w:r>
      <w:r>
        <w:rPr>
          <w:color w:val="2F2F2F"/>
          <w:lang w:val="uk-UA"/>
        </w:rPr>
        <w:t xml:space="preserve"> </w:t>
      </w:r>
      <w:r>
        <w:rPr>
          <w:color w:val="2F2F2F"/>
        </w:rPr>
        <w:t>customers</w:t>
      </w:r>
      <w:r>
        <w:rPr>
          <w:color w:val="2F2F2F"/>
          <w:lang w:val="uk-UA"/>
        </w:rPr>
        <w:t xml:space="preserve">’ </w:t>
      </w:r>
      <w:r>
        <w:rPr>
          <w:color w:val="2F2F2F"/>
        </w:rPr>
        <w:t>eyes</w:t>
      </w:r>
      <w:r>
        <w:rPr>
          <w:color w:val="2F2F2F"/>
          <w:lang w:val="uk-UA"/>
        </w:rPr>
        <w:t xml:space="preserve">. </w:t>
      </w:r>
      <w:r>
        <w:rPr>
          <w:color w:val="2F2F2F"/>
        </w:rPr>
        <w:t>If</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sample</w:t>
      </w:r>
      <w:r>
        <w:rPr>
          <w:color w:val="2F2F2F"/>
          <w:lang w:val="uk-UA"/>
        </w:rPr>
        <w:t xml:space="preserve"> </w:t>
      </w:r>
      <w:r>
        <w:rPr>
          <w:color w:val="2F2F2F"/>
        </w:rPr>
        <w:t>collateral</w:t>
      </w:r>
      <w:r>
        <w:rPr>
          <w:color w:val="2F2F2F"/>
          <w:lang w:val="uk-UA"/>
        </w:rPr>
        <w:t xml:space="preserve"> </w:t>
      </w:r>
      <w:r>
        <w:rPr>
          <w:color w:val="2F2F2F"/>
        </w:rPr>
        <w:t>or</w:t>
      </w:r>
      <w:r>
        <w:rPr>
          <w:color w:val="2F2F2F"/>
          <w:lang w:val="uk-UA"/>
        </w:rPr>
        <w:t xml:space="preserve"> </w:t>
      </w:r>
      <w:r>
        <w:rPr>
          <w:color w:val="2F2F2F"/>
        </w:rPr>
        <w:t>graphical</w:t>
      </w:r>
      <w:r>
        <w:rPr>
          <w:color w:val="2F2F2F"/>
          <w:lang w:val="uk-UA"/>
        </w:rPr>
        <w:t xml:space="preserve"> </w:t>
      </w:r>
      <w:r>
        <w:rPr>
          <w:color w:val="2F2F2F"/>
        </w:rPr>
        <w:t>images</w:t>
      </w:r>
      <w:r>
        <w:rPr>
          <w:color w:val="2F2F2F"/>
          <w:lang w:val="uk-UA"/>
        </w:rPr>
        <w:t xml:space="preserve"> of </w:t>
      </w:r>
      <w:r>
        <w:rPr>
          <w:color w:val="2F2F2F"/>
        </w:rPr>
        <w:t>some</w:t>
      </w:r>
      <w:r>
        <w:rPr>
          <w:color w:val="2F2F2F"/>
          <w:lang w:val="uk-UA"/>
        </w:rPr>
        <w:t xml:space="preserve"> </w:t>
      </w:r>
      <w:r>
        <w:rPr>
          <w:color w:val="2F2F2F"/>
        </w:rPr>
        <w:t>messages</w:t>
      </w:r>
      <w:r>
        <w:rPr>
          <w:color w:val="2F2F2F"/>
          <w:lang w:val="uk-UA"/>
        </w:rPr>
        <w:t xml:space="preserve">, </w:t>
      </w:r>
      <w:r>
        <w:rPr>
          <w:color w:val="2F2F2F"/>
        </w:rPr>
        <w:t>include</w:t>
      </w:r>
      <w:r>
        <w:rPr>
          <w:color w:val="2F2F2F"/>
          <w:lang w:val="uk-UA"/>
        </w:rPr>
        <w:t xml:space="preserve"> </w:t>
      </w:r>
      <w:r>
        <w:rPr>
          <w:color w:val="2F2F2F"/>
        </w:rPr>
        <w:t>them</w:t>
      </w:r>
      <w:r>
        <w:rPr>
          <w:color w:val="2F2F2F"/>
          <w:lang w:val="uk-UA"/>
        </w:rPr>
        <w:t xml:space="preserve">. </w:t>
      </w:r>
    </w:p>
    <w:p w14:paraId="32FE250F" w14:textId="77777777" w:rsidR="00CF653E" w:rsidRDefault="00CF653E" w:rsidP="00CF653E">
      <w:pPr>
        <w:pStyle w:val="ad"/>
      </w:pPr>
      <w:r>
        <w:rPr>
          <w:color w:val="D83B01"/>
        </w:rPr>
        <w:t>·</w:t>
      </w:r>
      <w:r>
        <w:rPr>
          <w:color w:val="D83B01"/>
        </w:rPr>
        <w:tab/>
      </w:r>
      <w:r>
        <w:rPr>
          <w:b/>
          <w:bCs/>
          <w:color w:val="D83B01"/>
          <w:lang w:val="uk-UA"/>
        </w:rPr>
        <w:t xml:space="preserve">Marketing </w:t>
      </w:r>
      <w:r>
        <w:rPr>
          <w:b/>
          <w:bCs/>
          <w:color w:val="D83B01"/>
        </w:rPr>
        <w:t>Activities</w:t>
      </w:r>
      <w:r>
        <w:rPr>
          <w:b/>
          <w:bCs/>
          <w:color w:val="D83B01"/>
          <w:lang w:val="uk-UA"/>
        </w:rPr>
        <w:t>:</w:t>
      </w:r>
      <w:r>
        <w:rPr>
          <w:color w:val="D83B01"/>
          <w:lang w:val="uk-UA"/>
        </w:rPr>
        <w:t xml:space="preserve"> </w:t>
      </w:r>
      <w:r>
        <w:rPr>
          <w:color w:val="2F2F2F"/>
        </w:rPr>
        <w:t>Which</w:t>
      </w:r>
      <w:r>
        <w:rPr>
          <w:color w:val="2F2F2F"/>
          <w:lang w:val="uk-UA"/>
        </w:rPr>
        <w:t xml:space="preserve"> of </w:t>
      </w:r>
      <w:r>
        <w:rPr>
          <w:color w:val="2F2F2F"/>
        </w:rPr>
        <w:t>the</w:t>
      </w:r>
      <w:r>
        <w:rPr>
          <w:color w:val="2F2F2F"/>
          <w:lang w:val="uk-UA"/>
        </w:rPr>
        <w:t xml:space="preserve"> </w:t>
      </w:r>
      <w:r>
        <w:rPr>
          <w:color w:val="2F2F2F"/>
        </w:rPr>
        <w:t>following</w:t>
      </w:r>
      <w:r>
        <w:rPr>
          <w:color w:val="2F2F2F"/>
          <w:lang w:val="uk-UA"/>
        </w:rPr>
        <w:t xml:space="preserve"> </w:t>
      </w:r>
      <w:r>
        <w:rPr>
          <w:color w:val="2F2F2F"/>
        </w:rPr>
        <w:t>promotion</w:t>
      </w:r>
      <w:r>
        <w:rPr>
          <w:color w:val="2F2F2F"/>
          <w:lang w:val="uk-UA"/>
        </w:rPr>
        <w:t xml:space="preserve"> </w:t>
      </w:r>
      <w:r>
        <w:rPr>
          <w:color w:val="2F2F2F"/>
        </w:rPr>
        <w:t>options</w:t>
      </w:r>
      <w:r>
        <w:rPr>
          <w:color w:val="2F2F2F"/>
          <w:lang w:val="uk-UA"/>
        </w:rPr>
        <w:t xml:space="preserve"> </w:t>
      </w:r>
      <w:r>
        <w:rPr>
          <w:color w:val="2F2F2F"/>
        </w:rPr>
        <w:t>provide</w:t>
      </w:r>
      <w:r>
        <w:rPr>
          <w:color w:val="2F2F2F"/>
          <w:lang w:val="uk-UA"/>
        </w:rPr>
        <w:t xml:space="preserve"> </w:t>
      </w:r>
      <w:r>
        <w:rPr>
          <w:color w:val="2F2F2F"/>
        </w:rPr>
        <w:t>your</w:t>
      </w:r>
      <w:r>
        <w:rPr>
          <w:color w:val="2F2F2F"/>
          <w:lang w:val="uk-UA"/>
        </w:rPr>
        <w:t xml:space="preserve"> </w:t>
      </w:r>
      <w:r>
        <w:rPr>
          <w:color w:val="2F2F2F"/>
        </w:rPr>
        <w:t>company</w:t>
      </w:r>
      <w:r>
        <w:rPr>
          <w:color w:val="2F2F2F"/>
          <w:lang w:val="uk-UA"/>
        </w:rPr>
        <w:t xml:space="preserve"> </w:t>
      </w:r>
      <w:r>
        <w:rPr>
          <w:color w:val="2F2F2F"/>
        </w:rPr>
        <w:t>the</w:t>
      </w:r>
      <w:r>
        <w:rPr>
          <w:color w:val="2F2F2F"/>
          <w:lang w:val="uk-UA"/>
        </w:rPr>
        <w:t xml:space="preserve"> </w:t>
      </w:r>
      <w:r>
        <w:rPr>
          <w:color w:val="2F2F2F"/>
        </w:rPr>
        <w:t>best</w:t>
      </w:r>
      <w:r>
        <w:rPr>
          <w:color w:val="2F2F2F"/>
          <w:lang w:val="uk-UA"/>
        </w:rPr>
        <w:t xml:space="preserve"> </w:t>
      </w:r>
      <w:r>
        <w:rPr>
          <w:color w:val="2F2F2F"/>
        </w:rPr>
        <w:t>chance</w:t>
      </w:r>
      <w:r>
        <w:rPr>
          <w:color w:val="2F2F2F"/>
          <w:lang w:val="uk-UA"/>
        </w:rPr>
        <w:t xml:space="preserve"> of </w:t>
      </w:r>
      <w:r>
        <w:rPr>
          <w:color w:val="2F2F2F"/>
        </w:rPr>
        <w:t>product</w:t>
      </w:r>
      <w:r>
        <w:rPr>
          <w:color w:val="2F2F2F"/>
          <w:lang w:val="uk-UA"/>
        </w:rPr>
        <w:t xml:space="preserve"> </w:t>
      </w:r>
      <w:r>
        <w:rPr>
          <w:color w:val="2F2F2F"/>
        </w:rPr>
        <w:t>recognition</w:t>
      </w:r>
      <w:r>
        <w:rPr>
          <w:color w:val="2F2F2F"/>
          <w:lang w:val="uk-UA"/>
        </w:rPr>
        <w:t xml:space="preserve">, </w:t>
      </w:r>
      <w:r>
        <w:rPr>
          <w:color w:val="2F2F2F"/>
        </w:rPr>
        <w:t>qualified</w:t>
      </w:r>
      <w:r>
        <w:rPr>
          <w:color w:val="2F2F2F"/>
          <w:lang w:val="uk-UA"/>
        </w:rPr>
        <w:t xml:space="preserve"> </w:t>
      </w:r>
      <w:r>
        <w:rPr>
          <w:color w:val="2F2F2F"/>
        </w:rPr>
        <w:t>leads</w:t>
      </w:r>
      <w:r>
        <w:rPr>
          <w:color w:val="2F2F2F"/>
          <w:lang w:val="uk-UA"/>
        </w:rPr>
        <w:t xml:space="preserve"> </w:t>
      </w:r>
      <w:r>
        <w:rPr>
          <w:color w:val="2F2F2F"/>
        </w:rPr>
        <w:t>generated</w:t>
      </w:r>
      <w:r>
        <w:rPr>
          <w:color w:val="2F2F2F"/>
          <w:lang w:val="uk-UA"/>
        </w:rPr>
        <w:t xml:space="preserve">, </w:t>
      </w:r>
      <w:r>
        <w:rPr>
          <w:color w:val="2F2F2F"/>
        </w:rPr>
        <w:t>store</w:t>
      </w:r>
      <w:r>
        <w:rPr>
          <w:color w:val="2F2F2F"/>
          <w:lang w:val="uk-UA"/>
        </w:rPr>
        <w:t xml:space="preserve"> </w:t>
      </w:r>
      <w:r>
        <w:rPr>
          <w:color w:val="2F2F2F"/>
        </w:rPr>
        <w:t>traffic</w:t>
      </w:r>
      <w:r>
        <w:rPr>
          <w:color w:val="2F2F2F"/>
          <w:lang w:val="uk-UA"/>
        </w:rPr>
        <w:t xml:space="preserve">, </w:t>
      </w:r>
      <w:r>
        <w:rPr>
          <w:color w:val="2F2F2F"/>
        </w:rPr>
        <w:t>or</w:t>
      </w:r>
      <w:r>
        <w:rPr>
          <w:color w:val="2F2F2F"/>
          <w:lang w:val="uk-UA"/>
        </w:rPr>
        <w:t xml:space="preserve"> </w:t>
      </w:r>
      <w:r>
        <w:rPr>
          <w:color w:val="2F2F2F"/>
        </w:rPr>
        <w:t>appointments</w:t>
      </w:r>
      <w:r>
        <w:rPr>
          <w:color w:val="2F2F2F"/>
          <w:lang w:val="uk-UA"/>
        </w:rPr>
        <w:t xml:space="preserve">? </w:t>
      </w:r>
    </w:p>
    <w:p w14:paraId="5AE08232" w14:textId="77777777" w:rsidR="00CF653E" w:rsidRDefault="00CF653E" w:rsidP="00CF653E">
      <w:pPr>
        <w:pStyle w:val="ad"/>
      </w:pPr>
      <w:r>
        <w:rPr>
          <w:color w:val="2F2F2F"/>
          <w:lang w:val="uk-UA"/>
        </w:rPr>
        <w:t>o</w:t>
      </w:r>
      <w:r>
        <w:rPr>
          <w:color w:val="2F2F2F"/>
          <w:lang w:val="uk-UA"/>
        </w:rPr>
        <w:tab/>
        <w:t xml:space="preserve">Media </w:t>
      </w:r>
      <w:r>
        <w:rPr>
          <w:color w:val="2F2F2F"/>
        </w:rPr>
        <w:t>advertising</w:t>
      </w:r>
      <w:r>
        <w:rPr>
          <w:color w:val="2F2F2F"/>
          <w:lang w:val="uk-UA"/>
        </w:rPr>
        <w:t xml:space="preserve"> (</w:t>
      </w:r>
      <w:r>
        <w:rPr>
          <w:color w:val="2F2F2F"/>
        </w:rPr>
        <w:t>newspaper</w:t>
      </w:r>
      <w:r>
        <w:rPr>
          <w:color w:val="2F2F2F"/>
          <w:lang w:val="uk-UA"/>
        </w:rPr>
        <w:t xml:space="preserve">, </w:t>
      </w:r>
      <w:r>
        <w:rPr>
          <w:color w:val="2F2F2F"/>
        </w:rPr>
        <w:t>magazine</w:t>
      </w:r>
      <w:r>
        <w:rPr>
          <w:color w:val="2F2F2F"/>
          <w:lang w:val="uk-UA"/>
        </w:rPr>
        <w:t xml:space="preserve">, </w:t>
      </w:r>
      <w:r>
        <w:rPr>
          <w:color w:val="2F2F2F"/>
        </w:rPr>
        <w:t>television</w:t>
      </w:r>
      <w:r>
        <w:rPr>
          <w:color w:val="2F2F2F"/>
          <w:lang w:val="uk-UA"/>
        </w:rPr>
        <w:t xml:space="preserve">, </w:t>
      </w:r>
      <w:r>
        <w:rPr>
          <w:color w:val="2F2F2F"/>
        </w:rPr>
        <w:t>radio</w:t>
      </w:r>
      <w:r>
        <w:rPr>
          <w:color w:val="2F2F2F"/>
          <w:lang w:val="uk-UA"/>
        </w:rPr>
        <w:t>)</w:t>
      </w:r>
    </w:p>
    <w:p w14:paraId="71EF9885" w14:textId="77777777" w:rsidR="00CF653E" w:rsidRDefault="00CF653E" w:rsidP="00CF653E">
      <w:pPr>
        <w:pStyle w:val="ad"/>
      </w:pPr>
      <w:r>
        <w:rPr>
          <w:color w:val="2F2F2F"/>
          <w:lang w:val="uk-UA"/>
        </w:rPr>
        <w:t>o</w:t>
      </w:r>
      <w:r>
        <w:rPr>
          <w:color w:val="2F2F2F"/>
          <w:lang w:val="uk-UA"/>
        </w:rPr>
        <w:tab/>
        <w:t xml:space="preserve">Direct </w:t>
      </w:r>
      <w:r>
        <w:rPr>
          <w:color w:val="2F2F2F"/>
        </w:rPr>
        <w:t>mail</w:t>
      </w:r>
    </w:p>
    <w:p w14:paraId="0FBB16C9" w14:textId="77777777" w:rsidR="00CF653E" w:rsidRDefault="00CF653E" w:rsidP="00CF653E">
      <w:pPr>
        <w:pStyle w:val="ad"/>
      </w:pPr>
      <w:r>
        <w:rPr>
          <w:color w:val="2F2F2F"/>
          <w:lang w:val="uk-UA"/>
        </w:rPr>
        <w:t>o</w:t>
      </w:r>
      <w:r>
        <w:rPr>
          <w:color w:val="2F2F2F"/>
          <w:lang w:val="uk-UA"/>
        </w:rPr>
        <w:tab/>
      </w:r>
      <w:r>
        <w:rPr>
          <w:color w:val="2F2F2F"/>
        </w:rPr>
        <w:t>Telephone</w:t>
      </w:r>
      <w:r>
        <w:rPr>
          <w:color w:val="2F2F2F"/>
          <w:lang w:val="uk-UA"/>
        </w:rPr>
        <w:t xml:space="preserve"> </w:t>
      </w:r>
      <w:r>
        <w:rPr>
          <w:color w:val="2F2F2F"/>
        </w:rPr>
        <w:t>solicitation</w:t>
      </w:r>
    </w:p>
    <w:p w14:paraId="1765E939" w14:textId="77777777" w:rsidR="00CF653E" w:rsidRDefault="00CF653E" w:rsidP="00CF653E">
      <w:pPr>
        <w:pStyle w:val="ad"/>
      </w:pPr>
      <w:r>
        <w:rPr>
          <w:color w:val="2F2F2F"/>
          <w:lang w:val="uk-UA"/>
        </w:rPr>
        <w:t>o</w:t>
      </w:r>
      <w:r>
        <w:rPr>
          <w:color w:val="2F2F2F"/>
          <w:lang w:val="uk-UA"/>
        </w:rPr>
        <w:tab/>
      </w:r>
      <w:r>
        <w:rPr>
          <w:color w:val="2F2F2F"/>
        </w:rPr>
        <w:t>Seminars</w:t>
      </w:r>
      <w:r>
        <w:rPr>
          <w:color w:val="2F2F2F"/>
          <w:lang w:val="uk-UA"/>
        </w:rPr>
        <w:t xml:space="preserve"> </w:t>
      </w:r>
      <w:r>
        <w:rPr>
          <w:color w:val="2F2F2F"/>
        </w:rPr>
        <w:t>or</w:t>
      </w:r>
      <w:r>
        <w:rPr>
          <w:color w:val="2F2F2F"/>
          <w:lang w:val="uk-UA"/>
        </w:rPr>
        <w:t xml:space="preserve"> </w:t>
      </w:r>
      <w:r>
        <w:rPr>
          <w:color w:val="2F2F2F"/>
        </w:rPr>
        <w:t>business</w:t>
      </w:r>
      <w:r>
        <w:rPr>
          <w:color w:val="2F2F2F"/>
          <w:lang w:val="uk-UA"/>
        </w:rPr>
        <w:t xml:space="preserve"> </w:t>
      </w:r>
      <w:r>
        <w:rPr>
          <w:color w:val="2F2F2F"/>
        </w:rPr>
        <w:t>conferences</w:t>
      </w:r>
    </w:p>
    <w:p w14:paraId="3BB0FF22" w14:textId="77777777" w:rsidR="00CF653E" w:rsidRDefault="00CF653E" w:rsidP="00CF653E">
      <w:pPr>
        <w:pStyle w:val="ad"/>
      </w:pPr>
      <w:r>
        <w:rPr>
          <w:color w:val="2F2F2F"/>
          <w:lang w:val="uk-UA"/>
        </w:rPr>
        <w:t>o</w:t>
      </w:r>
      <w:r>
        <w:rPr>
          <w:color w:val="2F2F2F"/>
          <w:lang w:val="uk-UA"/>
        </w:rPr>
        <w:tab/>
        <w:t xml:space="preserve">Joint </w:t>
      </w:r>
      <w:r>
        <w:rPr>
          <w:color w:val="2F2F2F"/>
        </w:rPr>
        <w:t>advertising</w:t>
      </w:r>
      <w:r>
        <w:rPr>
          <w:color w:val="2F2F2F"/>
          <w:lang w:val="uk-UA"/>
        </w:rPr>
        <w:t xml:space="preserve"> </w:t>
      </w:r>
      <w:r>
        <w:rPr>
          <w:color w:val="2F2F2F"/>
        </w:rPr>
        <w:t>with</w:t>
      </w:r>
      <w:r>
        <w:rPr>
          <w:color w:val="2F2F2F"/>
          <w:lang w:val="uk-UA"/>
        </w:rPr>
        <w:t xml:space="preserve"> </w:t>
      </w:r>
      <w:r>
        <w:rPr>
          <w:color w:val="2F2F2F"/>
        </w:rPr>
        <w:t>other</w:t>
      </w:r>
      <w:r>
        <w:rPr>
          <w:color w:val="2F2F2F"/>
          <w:lang w:val="uk-UA"/>
        </w:rPr>
        <w:t xml:space="preserve"> </w:t>
      </w:r>
      <w:r>
        <w:rPr>
          <w:color w:val="2F2F2F"/>
        </w:rPr>
        <w:t>companies</w:t>
      </w:r>
    </w:p>
    <w:p w14:paraId="10388383" w14:textId="77777777" w:rsidR="00CF653E" w:rsidRDefault="00CF653E" w:rsidP="00CF653E">
      <w:pPr>
        <w:pStyle w:val="ad"/>
      </w:pPr>
      <w:r>
        <w:rPr>
          <w:color w:val="2F2F2F"/>
          <w:lang w:val="uk-UA"/>
        </w:rPr>
        <w:t>o</w:t>
      </w:r>
      <w:r>
        <w:rPr>
          <w:color w:val="2F2F2F"/>
          <w:lang w:val="uk-UA"/>
        </w:rPr>
        <w:tab/>
        <w:t xml:space="preserve">Word of </w:t>
      </w:r>
      <w:r>
        <w:rPr>
          <w:color w:val="2F2F2F"/>
        </w:rPr>
        <w:t>mouth</w:t>
      </w:r>
      <w:r>
        <w:rPr>
          <w:color w:val="2F2F2F"/>
          <w:lang w:val="uk-UA"/>
        </w:rPr>
        <w:t xml:space="preserve"> </w:t>
      </w:r>
      <w:r>
        <w:rPr>
          <w:color w:val="2F2F2F"/>
        </w:rPr>
        <w:t>or</w:t>
      </w:r>
      <w:r>
        <w:rPr>
          <w:color w:val="2F2F2F"/>
          <w:lang w:val="uk-UA"/>
        </w:rPr>
        <w:t xml:space="preserve"> </w:t>
      </w:r>
      <w:r>
        <w:rPr>
          <w:color w:val="2F2F2F"/>
        </w:rPr>
        <w:t>fixed</w:t>
      </w:r>
      <w:r>
        <w:rPr>
          <w:color w:val="2F2F2F"/>
          <w:lang w:val="uk-UA"/>
        </w:rPr>
        <w:t xml:space="preserve"> </w:t>
      </w:r>
      <w:r>
        <w:rPr>
          <w:color w:val="2F2F2F"/>
        </w:rPr>
        <w:t>signage</w:t>
      </w:r>
    </w:p>
    <w:p w14:paraId="6319E8FE" w14:textId="77777777" w:rsidR="00CF653E" w:rsidRDefault="00CF653E" w:rsidP="00CF653E">
      <w:pPr>
        <w:pStyle w:val="ad"/>
      </w:pPr>
      <w:r>
        <w:rPr>
          <w:color w:val="2F2F2F"/>
          <w:lang w:val="uk-UA"/>
        </w:rPr>
        <w:t>o</w:t>
      </w:r>
      <w:r>
        <w:rPr>
          <w:color w:val="2F2F2F"/>
          <w:lang w:val="uk-UA"/>
        </w:rPr>
        <w:tab/>
        <w:t xml:space="preserve">Digital </w:t>
      </w:r>
      <w:r>
        <w:rPr>
          <w:color w:val="2F2F2F"/>
        </w:rPr>
        <w:t>marketing</w:t>
      </w:r>
      <w:r>
        <w:rPr>
          <w:color w:val="2F2F2F"/>
          <w:lang w:val="uk-UA"/>
        </w:rPr>
        <w:t xml:space="preserve"> </w:t>
      </w:r>
      <w:r>
        <w:rPr>
          <w:color w:val="2F2F2F"/>
        </w:rPr>
        <w:t>such</w:t>
      </w:r>
      <w:r>
        <w:rPr>
          <w:color w:val="2F2F2F"/>
          <w:lang w:val="uk-UA"/>
        </w:rPr>
        <w:t xml:space="preserve"> </w:t>
      </w:r>
      <w:r>
        <w:rPr>
          <w:color w:val="2F2F2F"/>
        </w:rPr>
        <w:t>as</w:t>
      </w:r>
      <w:r>
        <w:rPr>
          <w:color w:val="2F2F2F"/>
          <w:lang w:val="uk-UA"/>
        </w:rPr>
        <w:t xml:space="preserve"> </w:t>
      </w:r>
      <w:r>
        <w:rPr>
          <w:color w:val="2F2F2F"/>
        </w:rPr>
        <w:t>social</w:t>
      </w:r>
      <w:r>
        <w:rPr>
          <w:color w:val="2F2F2F"/>
          <w:lang w:val="uk-UA"/>
        </w:rPr>
        <w:t xml:space="preserve"> </w:t>
      </w:r>
      <w:r>
        <w:rPr>
          <w:color w:val="2F2F2F"/>
        </w:rPr>
        <w:t>media</w:t>
      </w:r>
      <w:r>
        <w:rPr>
          <w:color w:val="2F2F2F"/>
          <w:lang w:val="uk-UA"/>
        </w:rPr>
        <w:t xml:space="preserve">, </w:t>
      </w:r>
      <w:r>
        <w:rPr>
          <w:color w:val="2F2F2F"/>
        </w:rPr>
        <w:t>email</w:t>
      </w:r>
      <w:r>
        <w:rPr>
          <w:color w:val="2F2F2F"/>
          <w:lang w:val="uk-UA"/>
        </w:rPr>
        <w:t xml:space="preserve"> </w:t>
      </w:r>
      <w:r>
        <w:rPr>
          <w:color w:val="2F2F2F"/>
        </w:rPr>
        <w:t>marketing</w:t>
      </w:r>
      <w:r>
        <w:rPr>
          <w:color w:val="2F2F2F"/>
          <w:lang w:val="uk-UA"/>
        </w:rPr>
        <w:t xml:space="preserve"> </w:t>
      </w:r>
      <w:r>
        <w:rPr>
          <w:color w:val="2F2F2F"/>
        </w:rPr>
        <w:t>or</w:t>
      </w:r>
      <w:r>
        <w:rPr>
          <w:color w:val="2F2F2F"/>
          <w:lang w:val="uk-UA"/>
        </w:rPr>
        <w:t xml:space="preserve"> SEO</w:t>
      </w:r>
    </w:p>
    <w:p w14:paraId="73DB5F24" w14:textId="77777777" w:rsidR="00CF653E" w:rsidRDefault="00CF653E" w:rsidP="00CF653E">
      <w:pPr>
        <w:pStyle w:val="ad"/>
      </w:pPr>
      <w:r>
        <w:rPr>
          <w:b/>
          <w:bCs/>
          <w:color w:val="D83B01"/>
          <w:lang w:val="uk-UA"/>
        </w:rPr>
        <w:t>Sales Strategy:</w:t>
      </w:r>
      <w:r>
        <w:rPr>
          <w:color w:val="D83B01"/>
          <w:lang w:val="uk-UA"/>
        </w:rPr>
        <w:t xml:space="preserve"> </w:t>
      </w:r>
      <w:r>
        <w:rPr>
          <w:color w:val="2F2F2F"/>
        </w:rPr>
        <w:t>If</w:t>
      </w:r>
      <w:r>
        <w:rPr>
          <w:color w:val="2F2F2F"/>
          <w:lang w:val="uk-UA"/>
        </w:rPr>
        <w:t xml:space="preserve"> </w:t>
      </w:r>
      <w:r>
        <w:rPr>
          <w:color w:val="2F2F2F"/>
        </w:rPr>
        <w:t>needed</w:t>
      </w:r>
      <w:r>
        <w:rPr>
          <w:color w:val="2F2F2F"/>
          <w:lang w:val="uk-UA"/>
        </w:rPr>
        <w:t xml:space="preserve">, </w:t>
      </w:r>
      <w:r>
        <w:rPr>
          <w:color w:val="2F2F2F"/>
        </w:rPr>
        <w:t>what</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your</w:t>
      </w:r>
      <w:r>
        <w:rPr>
          <w:color w:val="2F2F2F"/>
          <w:lang w:val="uk-UA"/>
        </w:rPr>
        <w:t xml:space="preserve"> </w:t>
      </w:r>
      <w:r>
        <w:rPr>
          <w:color w:val="2F2F2F"/>
        </w:rPr>
        <w:t>sales</w:t>
      </w:r>
      <w:r>
        <w:rPr>
          <w:color w:val="2F2F2F"/>
          <w:lang w:val="uk-UA"/>
        </w:rPr>
        <w:t xml:space="preserve"> </w:t>
      </w:r>
      <w:r>
        <w:rPr>
          <w:color w:val="2F2F2F"/>
        </w:rPr>
        <w:t>approach</w:t>
      </w:r>
      <w:r>
        <w:rPr>
          <w:color w:val="2F2F2F"/>
          <w:lang w:val="uk-UA"/>
        </w:rPr>
        <w:t xml:space="preserve">?  </w:t>
      </w:r>
      <w:r>
        <w:rPr>
          <w:color w:val="2F2F2F"/>
        </w:rPr>
        <w:t>Will</w:t>
      </w:r>
      <w:r>
        <w:rPr>
          <w:color w:val="2F2F2F"/>
          <w:lang w:val="uk-UA"/>
        </w:rPr>
        <w:t xml:space="preserve"> </w:t>
      </w:r>
      <w:r>
        <w:rPr>
          <w:color w:val="2F2F2F"/>
        </w:rPr>
        <w:t>there</w:t>
      </w:r>
      <w:r>
        <w:rPr>
          <w:color w:val="2F2F2F"/>
          <w:lang w:val="uk-UA"/>
        </w:rPr>
        <w:t xml:space="preserve"> </w:t>
      </w:r>
      <w:r>
        <w:rPr>
          <w:color w:val="2F2F2F"/>
        </w:rPr>
        <w:t>be</w:t>
      </w:r>
      <w:r>
        <w:rPr>
          <w:color w:val="2F2F2F"/>
          <w:lang w:val="uk-UA"/>
        </w:rPr>
        <w:t xml:space="preserve"> </w:t>
      </w:r>
      <w:r>
        <w:rPr>
          <w:color w:val="2F2F2F"/>
        </w:rPr>
        <w:t>full-time</w:t>
      </w:r>
      <w:r>
        <w:rPr>
          <w:color w:val="2F2F2F"/>
          <w:lang w:val="uk-UA"/>
        </w:rPr>
        <w:t xml:space="preserve"> </w:t>
      </w:r>
      <w:r>
        <w:rPr>
          <w:color w:val="2F2F2F"/>
        </w:rPr>
        <w:t>commissioned</w:t>
      </w:r>
      <w:r>
        <w:rPr>
          <w:color w:val="2F2F2F"/>
          <w:lang w:val="uk-UA"/>
        </w:rPr>
        <w:t xml:space="preserve"> </w:t>
      </w:r>
      <w:r>
        <w:rPr>
          <w:color w:val="2F2F2F"/>
        </w:rPr>
        <w:t>sales</w:t>
      </w:r>
      <w:r>
        <w:rPr>
          <w:color w:val="2F2F2F"/>
          <w:lang w:val="uk-UA"/>
        </w:rPr>
        <w:t xml:space="preserve"> </w:t>
      </w:r>
      <w:r>
        <w:rPr>
          <w:color w:val="2F2F2F"/>
        </w:rPr>
        <w:t>people</w:t>
      </w:r>
      <w:r>
        <w:rPr>
          <w:color w:val="2F2F2F"/>
          <w:lang w:val="uk-UA"/>
        </w:rPr>
        <w:t xml:space="preserve">, </w:t>
      </w:r>
      <w:r>
        <w:rPr>
          <w:color w:val="2F2F2F"/>
        </w:rPr>
        <w:t>contract</w:t>
      </w:r>
      <w:r>
        <w:rPr>
          <w:color w:val="2F2F2F"/>
          <w:lang w:val="uk-UA"/>
        </w:rPr>
        <w:t xml:space="preserve"> </w:t>
      </w:r>
      <w:r>
        <w:rPr>
          <w:color w:val="2F2F2F"/>
        </w:rPr>
        <w:t>sales</w:t>
      </w:r>
      <w:r>
        <w:rPr>
          <w:color w:val="2F2F2F"/>
          <w:lang w:val="uk-UA"/>
        </w:rPr>
        <w:t xml:space="preserve">, </w:t>
      </w:r>
      <w:r>
        <w:rPr>
          <w:color w:val="2F2F2F"/>
        </w:rPr>
        <w:t>or</w:t>
      </w:r>
      <w:r>
        <w:rPr>
          <w:color w:val="2F2F2F"/>
          <w:lang w:val="uk-UA"/>
        </w:rPr>
        <w:t xml:space="preserve"> </w:t>
      </w:r>
      <w:r>
        <w:rPr>
          <w:color w:val="2F2F2F"/>
        </w:rPr>
        <w:t>another</w:t>
      </w:r>
      <w:r>
        <w:rPr>
          <w:color w:val="2F2F2F"/>
          <w:lang w:val="uk-UA"/>
        </w:rPr>
        <w:t xml:space="preserve"> </w:t>
      </w:r>
      <w:r>
        <w:rPr>
          <w:color w:val="2F2F2F"/>
        </w:rPr>
        <w:t>approach</w:t>
      </w:r>
      <w:r>
        <w:rPr>
          <w:color w:val="2F2F2F"/>
          <w:lang w:val="uk-UA"/>
        </w:rPr>
        <w:t>?</w:t>
      </w:r>
    </w:p>
  </w:comment>
  <w:comment w:id="8" w:author="Автор" w:initials="A">
    <w:p w14:paraId="2780D809" w14:textId="77777777" w:rsidR="00F76C11" w:rsidRDefault="00F76C11" w:rsidP="00F76C11">
      <w:pPr>
        <w:pStyle w:val="ad"/>
      </w:pPr>
      <w:r>
        <w:rPr>
          <w:rStyle w:val="ac"/>
        </w:rPr>
        <w:annotationRef/>
      </w:r>
      <w:r>
        <w:rPr>
          <w:color w:val="2F2F2F"/>
        </w:rPr>
        <w:t>Creating</w:t>
      </w:r>
      <w:r>
        <w:rPr>
          <w:color w:val="2F2F2F"/>
          <w:lang w:val="uk-UA"/>
        </w:rPr>
        <w:t xml:space="preserve"> a </w:t>
      </w:r>
      <w:r>
        <w:rPr>
          <w:color w:val="2F2F2F"/>
        </w:rPr>
        <w:t>financial</w:t>
      </w:r>
      <w:r>
        <w:rPr>
          <w:color w:val="2F2F2F"/>
          <w:lang w:val="uk-UA"/>
        </w:rPr>
        <w:t xml:space="preserve"> </w:t>
      </w:r>
      <w:r>
        <w:rPr>
          <w:color w:val="2F2F2F"/>
        </w:rPr>
        <w:t>plan</w:t>
      </w:r>
      <w:r>
        <w:rPr>
          <w:color w:val="2F2F2F"/>
          <w:lang w:val="uk-UA"/>
        </w:rPr>
        <w:t xml:space="preserve"> </w:t>
      </w:r>
      <w:r>
        <w:rPr>
          <w:color w:val="2F2F2F"/>
        </w:rPr>
        <w:t>is</w:t>
      </w:r>
      <w:r>
        <w:rPr>
          <w:color w:val="2F2F2F"/>
          <w:lang w:val="uk-UA"/>
        </w:rPr>
        <w:t xml:space="preserve"> </w:t>
      </w:r>
      <w:r>
        <w:rPr>
          <w:color w:val="2F2F2F"/>
        </w:rPr>
        <w:t>where</w:t>
      </w:r>
      <w:r>
        <w:rPr>
          <w:color w:val="2F2F2F"/>
          <w:lang w:val="uk-UA"/>
        </w:rPr>
        <w:t xml:space="preserve"> </w:t>
      </w:r>
      <w:r>
        <w:rPr>
          <w:color w:val="2F2F2F"/>
        </w:rPr>
        <w:t>all</w:t>
      </w:r>
      <w:r>
        <w:rPr>
          <w:color w:val="2F2F2F"/>
          <w:lang w:val="uk-UA"/>
        </w:rPr>
        <w:t xml:space="preserve"> of </w:t>
      </w:r>
      <w:r>
        <w:rPr>
          <w:color w:val="2F2F2F"/>
        </w:rPr>
        <w:t>the</w:t>
      </w:r>
      <w:r>
        <w:rPr>
          <w:color w:val="2F2F2F"/>
          <w:lang w:val="uk-UA"/>
        </w:rPr>
        <w:t xml:space="preserve"> </w:t>
      </w:r>
      <w:r>
        <w:rPr>
          <w:color w:val="2F2F2F"/>
        </w:rPr>
        <w:t>business</w:t>
      </w:r>
      <w:r>
        <w:rPr>
          <w:color w:val="2F2F2F"/>
          <w:lang w:val="uk-UA"/>
        </w:rPr>
        <w:t xml:space="preserve"> </w:t>
      </w:r>
      <w:r>
        <w:rPr>
          <w:color w:val="2F2F2F"/>
        </w:rPr>
        <w:t>planning</w:t>
      </w:r>
      <w:r>
        <w:rPr>
          <w:color w:val="2F2F2F"/>
          <w:lang w:val="uk-UA"/>
        </w:rPr>
        <w:t xml:space="preserve"> </w:t>
      </w:r>
      <w:r>
        <w:rPr>
          <w:color w:val="2F2F2F"/>
        </w:rPr>
        <w:t>comes</w:t>
      </w:r>
      <w:r>
        <w:rPr>
          <w:color w:val="2F2F2F"/>
          <w:lang w:val="uk-UA"/>
        </w:rPr>
        <w:t xml:space="preserve"> </w:t>
      </w:r>
      <w:r>
        <w:rPr>
          <w:color w:val="2F2F2F"/>
        </w:rPr>
        <w:t>together</w:t>
      </w:r>
      <w:r>
        <w:rPr>
          <w:color w:val="2F2F2F"/>
          <w:lang w:val="uk-UA"/>
        </w:rPr>
        <w:t xml:space="preserve">. Up </w:t>
      </w:r>
      <w:r>
        <w:rPr>
          <w:color w:val="2F2F2F"/>
        </w:rPr>
        <w:t>to</w:t>
      </w:r>
      <w:r>
        <w:rPr>
          <w:color w:val="2F2F2F"/>
          <w:lang w:val="uk-UA"/>
        </w:rPr>
        <w:t xml:space="preserve"> </w:t>
      </w:r>
      <w:r>
        <w:rPr>
          <w:color w:val="2F2F2F"/>
        </w:rPr>
        <w:t>this</w:t>
      </w:r>
      <w:r>
        <w:rPr>
          <w:color w:val="2F2F2F"/>
          <w:lang w:val="uk-UA"/>
        </w:rPr>
        <w:t xml:space="preserve"> </w:t>
      </w:r>
      <w:r>
        <w:rPr>
          <w:color w:val="2F2F2F"/>
        </w:rPr>
        <w:t>point</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identified</w:t>
      </w:r>
      <w:r>
        <w:rPr>
          <w:color w:val="2F2F2F"/>
          <w:lang w:val="uk-UA"/>
        </w:rPr>
        <w:t xml:space="preserve"> </w:t>
      </w:r>
      <w:r>
        <w:rPr>
          <w:color w:val="2F2F2F"/>
        </w:rPr>
        <w:t>the</w:t>
      </w:r>
      <w:r>
        <w:rPr>
          <w:color w:val="2F2F2F"/>
          <w:lang w:val="uk-UA"/>
        </w:rPr>
        <w:t xml:space="preserve"> </w:t>
      </w:r>
      <w:r>
        <w:rPr>
          <w:color w:val="2F2F2F"/>
        </w:rPr>
        <w:t>target</w:t>
      </w:r>
      <w:r>
        <w:rPr>
          <w:color w:val="2F2F2F"/>
          <w:lang w:val="uk-UA"/>
        </w:rPr>
        <w:t xml:space="preserve"> </w:t>
      </w:r>
      <w:r>
        <w:rPr>
          <w:color w:val="2F2F2F"/>
        </w:rPr>
        <w:t>market</w:t>
      </w:r>
      <w:r>
        <w:rPr>
          <w:color w:val="2F2F2F"/>
          <w:lang w:val="uk-UA"/>
        </w:rPr>
        <w:t xml:space="preserve"> </w:t>
      </w:r>
      <w:r>
        <w:rPr>
          <w:color w:val="2F2F2F"/>
        </w:rPr>
        <w:t>and</w:t>
      </w:r>
      <w:r>
        <w:rPr>
          <w:color w:val="2F2F2F"/>
          <w:lang w:val="uk-UA"/>
        </w:rPr>
        <w:t xml:space="preserve"> </w:t>
      </w:r>
      <w:r>
        <w:rPr>
          <w:color w:val="2F2F2F"/>
        </w:rPr>
        <w:t>target</w:t>
      </w:r>
      <w:r>
        <w:rPr>
          <w:color w:val="2F2F2F"/>
          <w:lang w:val="uk-UA"/>
        </w:rPr>
        <w:t xml:space="preserve"> </w:t>
      </w:r>
      <w:r>
        <w:rPr>
          <w:color w:val="2F2F2F"/>
        </w:rPr>
        <w:t>customers</w:t>
      </w:r>
      <w:r>
        <w:rPr>
          <w:color w:val="2F2F2F"/>
          <w:lang w:val="uk-UA"/>
        </w:rPr>
        <w:t xml:space="preserve">, </w:t>
      </w:r>
      <w:r>
        <w:rPr>
          <w:color w:val="2F2F2F"/>
        </w:rPr>
        <w:t>along</w:t>
      </w:r>
      <w:r>
        <w:rPr>
          <w:color w:val="2F2F2F"/>
          <w:lang w:val="uk-UA"/>
        </w:rPr>
        <w:t xml:space="preserve"> </w:t>
      </w:r>
      <w:r>
        <w:rPr>
          <w:color w:val="2F2F2F"/>
        </w:rPr>
        <w:t>with</w:t>
      </w:r>
      <w:r>
        <w:rPr>
          <w:color w:val="2F2F2F"/>
          <w:lang w:val="uk-UA"/>
        </w:rPr>
        <w:t xml:space="preserve"> </w:t>
      </w:r>
      <w:r>
        <w:rPr>
          <w:color w:val="2F2F2F"/>
        </w:rPr>
        <w:t>pricing</w:t>
      </w:r>
      <w:r>
        <w:rPr>
          <w:color w:val="2F2F2F"/>
          <w:lang w:val="uk-UA"/>
        </w:rPr>
        <w:t xml:space="preserve">. </w:t>
      </w:r>
      <w:r>
        <w:rPr>
          <w:color w:val="2F2F2F"/>
        </w:rPr>
        <w:t>These</w:t>
      </w:r>
      <w:r>
        <w:rPr>
          <w:color w:val="2F2F2F"/>
          <w:lang w:val="uk-UA"/>
        </w:rPr>
        <w:t xml:space="preserve"> </w:t>
      </w:r>
      <w:r>
        <w:rPr>
          <w:color w:val="2F2F2F"/>
        </w:rPr>
        <w:t>items</w:t>
      </w:r>
      <w:r>
        <w:rPr>
          <w:color w:val="2F2F2F"/>
          <w:lang w:val="uk-UA"/>
        </w:rPr>
        <w:t xml:space="preserve"> </w:t>
      </w:r>
      <w:r>
        <w:rPr>
          <w:color w:val="2F2F2F"/>
        </w:rPr>
        <w:t>along</w:t>
      </w:r>
      <w:r>
        <w:rPr>
          <w:color w:val="2F2F2F"/>
          <w:lang w:val="uk-UA"/>
        </w:rPr>
        <w:t xml:space="preserve"> </w:t>
      </w:r>
      <w:r>
        <w:rPr>
          <w:color w:val="2F2F2F"/>
        </w:rPr>
        <w:t>with</w:t>
      </w:r>
      <w:r>
        <w:rPr>
          <w:color w:val="2F2F2F"/>
          <w:lang w:val="uk-UA"/>
        </w:rPr>
        <w:t xml:space="preserve"> </w:t>
      </w:r>
      <w:r>
        <w:rPr>
          <w:color w:val="2F2F2F"/>
        </w:rPr>
        <w:t>your</w:t>
      </w:r>
      <w:r>
        <w:rPr>
          <w:color w:val="2F2F2F"/>
          <w:lang w:val="uk-UA"/>
        </w:rPr>
        <w:t xml:space="preserve"> </w:t>
      </w:r>
      <w:r>
        <w:rPr>
          <w:color w:val="2F2F2F"/>
        </w:rPr>
        <w:t>assumptions</w:t>
      </w:r>
      <w:r>
        <w:rPr>
          <w:color w:val="2F2F2F"/>
          <w:lang w:val="uk-UA"/>
        </w:rPr>
        <w:t xml:space="preserve">, </w:t>
      </w:r>
      <w:r>
        <w:rPr>
          <w:color w:val="2F2F2F"/>
        </w:rPr>
        <w:t>will</w:t>
      </w:r>
      <w:r>
        <w:rPr>
          <w:color w:val="2F2F2F"/>
          <w:lang w:val="uk-UA"/>
        </w:rPr>
        <w:t xml:space="preserve"> </w:t>
      </w:r>
      <w:r>
        <w:rPr>
          <w:color w:val="2F2F2F"/>
        </w:rPr>
        <w:t>help</w:t>
      </w:r>
      <w:r>
        <w:rPr>
          <w:color w:val="2F2F2F"/>
          <w:lang w:val="uk-UA"/>
        </w:rPr>
        <w:t xml:space="preserve"> </w:t>
      </w:r>
      <w:r>
        <w:rPr>
          <w:color w:val="2F2F2F"/>
        </w:rPr>
        <w:t>you</w:t>
      </w:r>
      <w:r>
        <w:rPr>
          <w:color w:val="2F2F2F"/>
          <w:lang w:val="uk-UA"/>
        </w:rPr>
        <w:t xml:space="preserve"> </w:t>
      </w:r>
      <w:r>
        <w:rPr>
          <w:color w:val="2F2F2F"/>
        </w:rPr>
        <w:t>estimate</w:t>
      </w:r>
      <w:r>
        <w:rPr>
          <w:color w:val="2F2F2F"/>
          <w:lang w:val="uk-UA"/>
        </w:rPr>
        <w:t xml:space="preserve"> </w:t>
      </w:r>
      <w:r>
        <w:rPr>
          <w:color w:val="2F2F2F"/>
        </w:rPr>
        <w:t>your</w:t>
      </w:r>
      <w:r>
        <w:rPr>
          <w:color w:val="2F2F2F"/>
          <w:lang w:val="uk-UA"/>
        </w:rPr>
        <w:t xml:space="preserve"> </w:t>
      </w:r>
      <w:r>
        <w:rPr>
          <w:color w:val="2F2F2F"/>
        </w:rPr>
        <w:t>sales</w:t>
      </w:r>
      <w:r>
        <w:rPr>
          <w:color w:val="2F2F2F"/>
          <w:lang w:val="uk-UA"/>
        </w:rPr>
        <w:t xml:space="preserve"> </w:t>
      </w:r>
      <w:r>
        <w:rPr>
          <w:color w:val="2F2F2F"/>
        </w:rPr>
        <w:t>forecast</w:t>
      </w:r>
      <w:r>
        <w:rPr>
          <w:color w:val="2F2F2F"/>
          <w:lang w:val="uk-UA"/>
        </w:rPr>
        <w:t xml:space="preserve">. The </w:t>
      </w:r>
      <w:r>
        <w:rPr>
          <w:color w:val="2F2F2F"/>
        </w:rPr>
        <w:t>other</w:t>
      </w:r>
      <w:r>
        <w:rPr>
          <w:color w:val="2F2F2F"/>
          <w:lang w:val="uk-UA"/>
        </w:rPr>
        <w:t xml:space="preserve"> </w:t>
      </w:r>
      <w:r>
        <w:rPr>
          <w:color w:val="2F2F2F"/>
        </w:rPr>
        <w:t>side</w:t>
      </w:r>
      <w:r>
        <w:rPr>
          <w:color w:val="2F2F2F"/>
          <w:lang w:val="uk-UA"/>
        </w:rPr>
        <w:t xml:space="preserve"> of </w:t>
      </w:r>
      <w:r>
        <w:rPr>
          <w:color w:val="2F2F2F"/>
        </w:rPr>
        <w:t>the</w:t>
      </w:r>
      <w:r>
        <w:rPr>
          <w:color w:val="2F2F2F"/>
          <w:lang w:val="uk-UA"/>
        </w:rPr>
        <w:t xml:space="preserve"> </w:t>
      </w:r>
      <w:r>
        <w:rPr>
          <w:color w:val="2F2F2F"/>
        </w:rPr>
        <w:t>business</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what</w:t>
      </w:r>
      <w:r>
        <w:rPr>
          <w:color w:val="2F2F2F"/>
          <w:lang w:val="uk-UA"/>
        </w:rPr>
        <w:t xml:space="preserve"> </w:t>
      </w:r>
      <w:r>
        <w:rPr>
          <w:color w:val="2F2F2F"/>
        </w:rPr>
        <w:t>expenses</w:t>
      </w:r>
      <w:r>
        <w:rPr>
          <w:color w:val="2F2F2F"/>
          <w:lang w:val="uk-UA"/>
        </w:rPr>
        <w:t xml:space="preserve"> </w:t>
      </w:r>
      <w:r>
        <w:rPr>
          <w:color w:val="2F2F2F"/>
        </w:rPr>
        <w:t>you</w:t>
      </w:r>
      <w:r>
        <w:rPr>
          <w:color w:val="2F2F2F"/>
          <w:lang w:val="uk-UA"/>
        </w:rPr>
        <w:t xml:space="preserve"> </w:t>
      </w:r>
      <w:r>
        <w:rPr>
          <w:color w:val="2F2F2F"/>
        </w:rPr>
        <w:t>expect</w:t>
      </w:r>
      <w:r>
        <w:rPr>
          <w:color w:val="2F2F2F"/>
          <w:lang w:val="uk-UA"/>
        </w:rPr>
        <w:t xml:space="preserve"> </w:t>
      </w:r>
      <w:r>
        <w:rPr>
          <w:color w:val="2F2F2F"/>
        </w:rPr>
        <w:t>to</w:t>
      </w:r>
      <w:r>
        <w:rPr>
          <w:color w:val="2F2F2F"/>
          <w:lang w:val="uk-UA"/>
        </w:rPr>
        <w:t xml:space="preserve"> </w:t>
      </w:r>
      <w:r>
        <w:rPr>
          <w:color w:val="2F2F2F"/>
        </w:rPr>
        <w:t>incur</w:t>
      </w:r>
      <w:r>
        <w:rPr>
          <w:color w:val="2F2F2F"/>
          <w:lang w:val="uk-UA"/>
        </w:rPr>
        <w:t xml:space="preserve">. </w:t>
      </w:r>
      <w:r>
        <w:rPr>
          <w:color w:val="2F2F2F"/>
        </w:rPr>
        <w:t>This</w:t>
      </w:r>
      <w:r>
        <w:rPr>
          <w:color w:val="2F2F2F"/>
          <w:lang w:val="uk-UA"/>
        </w:rPr>
        <w:t xml:space="preserve"> </w:t>
      </w:r>
      <w:r>
        <w:rPr>
          <w:color w:val="2F2F2F"/>
        </w:rPr>
        <w:t>is</w:t>
      </w:r>
      <w:r>
        <w:rPr>
          <w:color w:val="2F2F2F"/>
          <w:lang w:val="uk-UA"/>
        </w:rPr>
        <w:t xml:space="preserve"> </w:t>
      </w:r>
      <w:r>
        <w:rPr>
          <w:color w:val="2F2F2F"/>
        </w:rPr>
        <w:t>important</w:t>
      </w:r>
      <w:r>
        <w:rPr>
          <w:color w:val="2F2F2F"/>
          <w:lang w:val="uk-UA"/>
        </w:rPr>
        <w:t xml:space="preserve"> </w:t>
      </w:r>
      <w:r>
        <w:rPr>
          <w:color w:val="2F2F2F"/>
        </w:rPr>
        <w:t>on</w:t>
      </w:r>
      <w:r>
        <w:rPr>
          <w:color w:val="2F2F2F"/>
          <w:lang w:val="uk-UA"/>
        </w:rPr>
        <w:t xml:space="preserve"> </w:t>
      </w:r>
      <w:r>
        <w:rPr>
          <w:color w:val="2F2F2F"/>
        </w:rPr>
        <w:t>an</w:t>
      </w:r>
      <w:r>
        <w:rPr>
          <w:color w:val="2F2F2F"/>
          <w:lang w:val="uk-UA"/>
        </w:rPr>
        <w:t xml:space="preserve"> </w:t>
      </w:r>
      <w:r>
        <w:rPr>
          <w:color w:val="2F2F2F"/>
        </w:rPr>
        <w:t>ongoing</w:t>
      </w:r>
      <w:r>
        <w:rPr>
          <w:color w:val="2F2F2F"/>
          <w:lang w:val="uk-UA"/>
        </w:rPr>
        <w:t xml:space="preserve"> </w:t>
      </w:r>
      <w:r>
        <w:rPr>
          <w:color w:val="2F2F2F"/>
        </w:rPr>
        <w:t>basis</w:t>
      </w:r>
      <w:r>
        <w:rPr>
          <w:color w:val="2F2F2F"/>
          <w:lang w:val="uk-UA"/>
        </w:rPr>
        <w:t xml:space="preserve"> </w:t>
      </w:r>
      <w:r>
        <w:rPr>
          <w:color w:val="2F2F2F"/>
        </w:rPr>
        <w:t>to</w:t>
      </w:r>
      <w:r>
        <w:rPr>
          <w:color w:val="2F2F2F"/>
          <w:lang w:val="uk-UA"/>
        </w:rPr>
        <w:t xml:space="preserve"> </w:t>
      </w:r>
      <w:r>
        <w:rPr>
          <w:color w:val="2F2F2F"/>
        </w:rPr>
        <w:t>see</w:t>
      </w:r>
      <w:r>
        <w:rPr>
          <w:color w:val="2F2F2F"/>
          <w:lang w:val="uk-UA"/>
        </w:rPr>
        <w:t xml:space="preserve"> </w:t>
      </w:r>
      <w:r>
        <w:rPr>
          <w:color w:val="2F2F2F"/>
        </w:rPr>
        <w:t>when</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profitable</w:t>
      </w:r>
      <w:r>
        <w:rPr>
          <w:color w:val="2F2F2F"/>
          <w:lang w:val="uk-UA"/>
        </w:rPr>
        <w:t xml:space="preserve">. It </w:t>
      </w:r>
      <w:r>
        <w:rPr>
          <w:color w:val="2F2F2F"/>
        </w:rPr>
        <w:t>is</w:t>
      </w:r>
      <w:r>
        <w:rPr>
          <w:color w:val="2F2F2F"/>
          <w:lang w:val="uk-UA"/>
        </w:rPr>
        <w:t xml:space="preserve"> </w:t>
      </w:r>
      <w:r>
        <w:rPr>
          <w:color w:val="2F2F2F"/>
        </w:rPr>
        <w:t>also</w:t>
      </w:r>
      <w:r>
        <w:rPr>
          <w:color w:val="2F2F2F"/>
          <w:lang w:val="uk-UA"/>
        </w:rPr>
        <w:t xml:space="preserve"> </w:t>
      </w:r>
      <w:r>
        <w:rPr>
          <w:color w:val="2F2F2F"/>
        </w:rPr>
        <w:t>important</w:t>
      </w:r>
      <w:r>
        <w:rPr>
          <w:color w:val="2F2F2F"/>
          <w:lang w:val="uk-UA"/>
        </w:rPr>
        <w:t xml:space="preserve"> </w:t>
      </w:r>
      <w:r>
        <w:rPr>
          <w:color w:val="2F2F2F"/>
        </w:rPr>
        <w:t>as</w:t>
      </w:r>
      <w:r>
        <w:rPr>
          <w:color w:val="2F2F2F"/>
          <w:lang w:val="uk-UA"/>
        </w:rPr>
        <w:t xml:space="preserve"> </w:t>
      </w:r>
      <w:r>
        <w:rPr>
          <w:color w:val="2F2F2F"/>
        </w:rPr>
        <w:t>you</w:t>
      </w:r>
      <w:r>
        <w:rPr>
          <w:color w:val="2F2F2F"/>
          <w:lang w:val="uk-UA"/>
        </w:rPr>
        <w:t xml:space="preserve"> </w:t>
      </w:r>
      <w:r>
        <w:rPr>
          <w:color w:val="2F2F2F"/>
        </w:rPr>
        <w:t>start</w:t>
      </w:r>
      <w:r>
        <w:rPr>
          <w:color w:val="2F2F2F"/>
          <w:lang w:val="uk-UA"/>
        </w:rPr>
        <w:t xml:space="preserve"> </w:t>
      </w:r>
      <w:r>
        <w:rPr>
          <w:color w:val="2F2F2F"/>
        </w:rPr>
        <w:t>your</w:t>
      </w:r>
      <w:r>
        <w:rPr>
          <w:color w:val="2F2F2F"/>
          <w:lang w:val="uk-UA"/>
        </w:rPr>
        <w:t xml:space="preserve"> </w:t>
      </w:r>
      <w:r>
        <w:rPr>
          <w:color w:val="2F2F2F"/>
        </w:rPr>
        <w:t>business</w:t>
      </w:r>
      <w:r>
        <w:rPr>
          <w:color w:val="2F2F2F"/>
          <w:lang w:val="uk-UA"/>
        </w:rPr>
        <w:t xml:space="preserve">, </w:t>
      </w:r>
      <w:r>
        <w:rPr>
          <w:color w:val="2F2F2F"/>
        </w:rPr>
        <w:t>to</w:t>
      </w:r>
      <w:r>
        <w:rPr>
          <w:color w:val="2F2F2F"/>
          <w:lang w:val="uk-UA"/>
        </w:rPr>
        <w:t xml:space="preserve"> </w:t>
      </w:r>
      <w:r>
        <w:rPr>
          <w:color w:val="2F2F2F"/>
        </w:rPr>
        <w:t>know</w:t>
      </w:r>
      <w:r>
        <w:rPr>
          <w:color w:val="2F2F2F"/>
          <w:lang w:val="uk-UA"/>
        </w:rPr>
        <w:t xml:space="preserve"> </w:t>
      </w:r>
      <w:r>
        <w:rPr>
          <w:color w:val="2F2F2F"/>
        </w:rPr>
        <w:t>what</w:t>
      </w:r>
      <w:r>
        <w:rPr>
          <w:color w:val="2F2F2F"/>
          <w:lang w:val="uk-UA"/>
        </w:rPr>
        <w:t xml:space="preserve"> </w:t>
      </w:r>
      <w:r>
        <w:rPr>
          <w:color w:val="2F2F2F"/>
        </w:rPr>
        <w:t>expenses</w:t>
      </w:r>
      <w:r>
        <w:rPr>
          <w:color w:val="2F2F2F"/>
          <w:lang w:val="uk-UA"/>
        </w:rPr>
        <w:t xml:space="preserve"> </w:t>
      </w:r>
      <w:r>
        <w:rPr>
          <w:color w:val="2F2F2F"/>
        </w:rPr>
        <w:t>you</w:t>
      </w:r>
      <w:r>
        <w:rPr>
          <w:color w:val="2F2F2F"/>
          <w:lang w:val="uk-UA"/>
        </w:rPr>
        <w:t xml:space="preserve"> </w:t>
      </w:r>
      <w:r>
        <w:rPr>
          <w:color w:val="2F2F2F"/>
        </w:rPr>
        <w:t>will</w:t>
      </w:r>
      <w:r>
        <w:rPr>
          <w:color w:val="2F2F2F"/>
          <w:lang w:val="uk-UA"/>
        </w:rPr>
        <w:t xml:space="preserve"> </w:t>
      </w:r>
      <w:r>
        <w:rPr>
          <w:color w:val="2F2F2F"/>
        </w:rPr>
        <w:t>need</w:t>
      </w:r>
      <w:r>
        <w:rPr>
          <w:color w:val="2F2F2F"/>
          <w:lang w:val="uk-UA"/>
        </w:rPr>
        <w:t xml:space="preserve"> </w:t>
      </w:r>
      <w:r>
        <w:rPr>
          <w:color w:val="2F2F2F"/>
        </w:rPr>
        <w:t>to</w:t>
      </w:r>
      <w:r>
        <w:rPr>
          <w:color w:val="2F2F2F"/>
          <w:lang w:val="uk-UA"/>
        </w:rPr>
        <w:t xml:space="preserve"> </w:t>
      </w:r>
      <w:r>
        <w:rPr>
          <w:color w:val="2F2F2F"/>
        </w:rPr>
        <w:t>fund</w:t>
      </w:r>
      <w:r>
        <w:rPr>
          <w:color w:val="2F2F2F"/>
          <w:lang w:val="uk-UA"/>
        </w:rPr>
        <w:t xml:space="preserve"> </w:t>
      </w:r>
      <w:r>
        <w:rPr>
          <w:color w:val="2F2F2F"/>
        </w:rPr>
        <w:t>before</w:t>
      </w:r>
      <w:r>
        <w:rPr>
          <w:color w:val="2F2F2F"/>
          <w:lang w:val="uk-UA"/>
        </w:rPr>
        <w:t xml:space="preserve"> </w:t>
      </w:r>
      <w:r>
        <w:rPr>
          <w:color w:val="2F2F2F"/>
        </w:rPr>
        <w:t>customer</w:t>
      </w:r>
      <w:r>
        <w:rPr>
          <w:color w:val="2F2F2F"/>
          <w:lang w:val="uk-UA"/>
        </w:rPr>
        <w:t xml:space="preserve"> </w:t>
      </w:r>
      <w:r>
        <w:rPr>
          <w:color w:val="2F2F2F"/>
        </w:rPr>
        <w:t>sales</w:t>
      </w:r>
      <w:r>
        <w:rPr>
          <w:color w:val="2F2F2F"/>
          <w:lang w:val="uk-UA"/>
        </w:rPr>
        <w:t xml:space="preserve"> </w:t>
      </w:r>
      <w:r>
        <w:rPr>
          <w:color w:val="2F2F2F"/>
        </w:rPr>
        <w:t>or</w:t>
      </w:r>
      <w:r>
        <w:rPr>
          <w:color w:val="2F2F2F"/>
          <w:lang w:val="uk-UA"/>
        </w:rPr>
        <w:t xml:space="preserve"> </w:t>
      </w:r>
      <w:r>
        <w:rPr>
          <w:color w:val="2F2F2F"/>
        </w:rPr>
        <w:t>the</w:t>
      </w:r>
      <w:r>
        <w:rPr>
          <w:color w:val="2F2F2F"/>
          <w:lang w:val="uk-UA"/>
        </w:rPr>
        <w:t xml:space="preserve"> </w:t>
      </w:r>
      <w:r>
        <w:rPr>
          <w:color w:val="2F2F2F"/>
        </w:rPr>
        <w:t>cash</w:t>
      </w:r>
      <w:r>
        <w:rPr>
          <w:color w:val="2F2F2F"/>
          <w:lang w:val="uk-UA"/>
        </w:rPr>
        <w:t xml:space="preserve"> </w:t>
      </w:r>
      <w:r>
        <w:rPr>
          <w:color w:val="2F2F2F"/>
        </w:rPr>
        <w:t>they</w:t>
      </w:r>
      <w:r>
        <w:rPr>
          <w:color w:val="2F2F2F"/>
          <w:lang w:val="uk-UA"/>
        </w:rPr>
        <w:t xml:space="preserve"> </w:t>
      </w:r>
      <w:r>
        <w:rPr>
          <w:color w:val="2F2F2F"/>
        </w:rPr>
        <w:t>generate</w:t>
      </w:r>
      <w:r>
        <w:rPr>
          <w:color w:val="2F2F2F"/>
          <w:lang w:val="uk-UA"/>
        </w:rPr>
        <w:t xml:space="preserve"> </w:t>
      </w:r>
      <w:r>
        <w:rPr>
          <w:color w:val="2F2F2F"/>
        </w:rPr>
        <w:t>is</w:t>
      </w:r>
      <w:r>
        <w:rPr>
          <w:color w:val="2F2F2F"/>
          <w:lang w:val="uk-UA"/>
        </w:rPr>
        <w:t xml:space="preserve"> </w:t>
      </w:r>
      <w:r>
        <w:rPr>
          <w:color w:val="2F2F2F"/>
        </w:rPr>
        <w:t>received</w:t>
      </w:r>
      <w:r>
        <w:rPr>
          <w:color w:val="2F2F2F"/>
          <w:lang w:val="uk-UA"/>
        </w:rPr>
        <w:t xml:space="preserve">. </w:t>
      </w:r>
    </w:p>
    <w:p w14:paraId="431AC5A7" w14:textId="77777777" w:rsidR="00F76C11" w:rsidRDefault="00F76C11" w:rsidP="00F76C11">
      <w:pPr>
        <w:pStyle w:val="ad"/>
      </w:pPr>
      <w:r>
        <w:rPr>
          <w:color w:val="2F2F2F"/>
        </w:rPr>
        <w:t>At</w:t>
      </w:r>
      <w:r>
        <w:rPr>
          <w:color w:val="2F2F2F"/>
          <w:lang w:val="uk-UA"/>
        </w:rPr>
        <w:t xml:space="preserve"> a </w:t>
      </w:r>
      <w:r>
        <w:rPr>
          <w:color w:val="2F2F2F"/>
        </w:rPr>
        <w:t>minimum</w:t>
      </w:r>
      <w:r>
        <w:rPr>
          <w:color w:val="2F2F2F"/>
          <w:lang w:val="uk-UA"/>
        </w:rPr>
        <w:t xml:space="preserve">, </w:t>
      </w:r>
      <w:r>
        <w:rPr>
          <w:color w:val="2F2F2F"/>
        </w:rPr>
        <w:t>this</w:t>
      </w:r>
      <w:r>
        <w:rPr>
          <w:color w:val="2F2F2F"/>
          <w:lang w:val="uk-UA"/>
        </w:rPr>
        <w:t xml:space="preserve"> </w:t>
      </w:r>
      <w:r>
        <w:rPr>
          <w:color w:val="2F2F2F"/>
        </w:rPr>
        <w:t>section</w:t>
      </w:r>
      <w:r>
        <w:rPr>
          <w:color w:val="2F2F2F"/>
          <w:lang w:val="uk-UA"/>
        </w:rPr>
        <w:t xml:space="preserve"> </w:t>
      </w:r>
      <w:r>
        <w:rPr>
          <w:color w:val="2F2F2F"/>
        </w:rPr>
        <w:t>should</w:t>
      </w:r>
      <w:r>
        <w:rPr>
          <w:color w:val="2F2F2F"/>
          <w:lang w:val="uk-UA"/>
        </w:rPr>
        <w:t xml:space="preserve"> </w:t>
      </w:r>
      <w:r>
        <w:rPr>
          <w:color w:val="2F2F2F"/>
        </w:rPr>
        <w:t>include</w:t>
      </w:r>
      <w:r>
        <w:rPr>
          <w:color w:val="2F2F2F"/>
          <w:lang w:val="uk-UA"/>
        </w:rPr>
        <w:t xml:space="preserve"> </w:t>
      </w:r>
      <w:r>
        <w:rPr>
          <w:color w:val="2F2F2F"/>
        </w:rPr>
        <w:t>your</w:t>
      </w:r>
      <w:r>
        <w:rPr>
          <w:color w:val="2F2F2F"/>
          <w:lang w:val="uk-UA"/>
        </w:rPr>
        <w:t xml:space="preserve"> </w:t>
      </w:r>
      <w:r>
        <w:rPr>
          <w:color w:val="2F2F2F"/>
        </w:rPr>
        <w:t>estimated</w:t>
      </w:r>
      <w:r>
        <w:rPr>
          <w:color w:val="2F2F2F"/>
          <w:lang w:val="uk-UA"/>
        </w:rPr>
        <w:t xml:space="preserve"> Start-Up </w:t>
      </w:r>
      <w:r>
        <w:rPr>
          <w:color w:val="2F2F2F"/>
        </w:rPr>
        <w:t>Costs</w:t>
      </w:r>
      <w:r>
        <w:rPr>
          <w:color w:val="2F2F2F"/>
          <w:lang w:val="uk-UA"/>
        </w:rPr>
        <w:t xml:space="preserve"> </w:t>
      </w:r>
      <w:r>
        <w:rPr>
          <w:color w:val="2F2F2F"/>
        </w:rPr>
        <w:t>and</w:t>
      </w:r>
      <w:r>
        <w:rPr>
          <w:color w:val="2F2F2F"/>
          <w:lang w:val="uk-UA"/>
        </w:rPr>
        <w:t xml:space="preserve"> </w:t>
      </w:r>
      <w:r>
        <w:rPr>
          <w:color w:val="2F2F2F"/>
        </w:rPr>
        <w:t>Projected</w:t>
      </w:r>
      <w:r>
        <w:rPr>
          <w:color w:val="2F2F2F"/>
          <w:lang w:val="uk-UA"/>
        </w:rPr>
        <w:t xml:space="preserve"> </w:t>
      </w:r>
      <w:r>
        <w:rPr>
          <w:color w:val="2F2F2F"/>
        </w:rPr>
        <w:t>Profit</w:t>
      </w:r>
      <w:r>
        <w:rPr>
          <w:color w:val="2F2F2F"/>
          <w:lang w:val="uk-UA"/>
        </w:rPr>
        <w:t xml:space="preserve"> </w:t>
      </w:r>
      <w:r>
        <w:rPr>
          <w:color w:val="2F2F2F"/>
        </w:rPr>
        <w:t>and</w:t>
      </w:r>
      <w:r>
        <w:rPr>
          <w:color w:val="2F2F2F"/>
          <w:lang w:val="uk-UA"/>
        </w:rPr>
        <w:t xml:space="preserve"> </w:t>
      </w:r>
      <w:r>
        <w:rPr>
          <w:color w:val="2F2F2F"/>
        </w:rPr>
        <w:t>Loss</w:t>
      </w:r>
      <w:r>
        <w:rPr>
          <w:color w:val="2F2F2F"/>
          <w:lang w:val="uk-UA"/>
        </w:rPr>
        <w:t xml:space="preserve">, </w:t>
      </w:r>
      <w:r>
        <w:rPr>
          <w:color w:val="2F2F2F"/>
        </w:rPr>
        <w:t>along</w:t>
      </w:r>
      <w:r>
        <w:rPr>
          <w:color w:val="2F2F2F"/>
          <w:lang w:val="uk-UA"/>
        </w:rPr>
        <w:t xml:space="preserve"> </w:t>
      </w:r>
      <w:r>
        <w:rPr>
          <w:color w:val="2F2F2F"/>
        </w:rPr>
        <w:t>with</w:t>
      </w:r>
      <w:r>
        <w:rPr>
          <w:color w:val="2F2F2F"/>
          <w:lang w:val="uk-UA"/>
        </w:rPr>
        <w:t xml:space="preserve"> a </w:t>
      </w:r>
      <w:r>
        <w:rPr>
          <w:color w:val="2F2F2F"/>
        </w:rPr>
        <w:t>summary</w:t>
      </w:r>
      <w:r>
        <w:rPr>
          <w:color w:val="2F2F2F"/>
          <w:lang w:val="uk-UA"/>
        </w:rPr>
        <w:t xml:space="preserve"> of </w:t>
      </w:r>
      <w:r>
        <w:rPr>
          <w:color w:val="2F2F2F"/>
        </w:rPr>
        <w:t>the</w:t>
      </w:r>
      <w:r>
        <w:rPr>
          <w:color w:val="2F2F2F"/>
          <w:lang w:val="uk-UA"/>
        </w:rPr>
        <w:t xml:space="preserve"> </w:t>
      </w:r>
      <w:r>
        <w:rPr>
          <w:color w:val="2F2F2F"/>
        </w:rPr>
        <w:t>assumptions</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making</w:t>
      </w:r>
      <w:r>
        <w:rPr>
          <w:color w:val="2F2F2F"/>
          <w:lang w:val="uk-UA"/>
        </w:rPr>
        <w:t xml:space="preserve"> </w:t>
      </w:r>
      <w:r>
        <w:rPr>
          <w:color w:val="2F2F2F"/>
        </w:rPr>
        <w:t>with</w:t>
      </w:r>
      <w:r>
        <w:rPr>
          <w:color w:val="2F2F2F"/>
          <w:lang w:val="uk-UA"/>
        </w:rPr>
        <w:t xml:space="preserve"> </w:t>
      </w:r>
      <w:r>
        <w:rPr>
          <w:color w:val="2F2F2F"/>
        </w:rPr>
        <w:t>these</w:t>
      </w:r>
      <w:r>
        <w:rPr>
          <w:color w:val="2F2F2F"/>
          <w:lang w:val="uk-UA"/>
        </w:rPr>
        <w:t xml:space="preserve"> </w:t>
      </w:r>
      <w:r>
        <w:rPr>
          <w:color w:val="2F2F2F"/>
        </w:rPr>
        <w:t>projections</w:t>
      </w:r>
      <w:r>
        <w:rPr>
          <w:color w:val="2F2F2F"/>
          <w:lang w:val="uk-UA"/>
        </w:rPr>
        <w:t xml:space="preserve">. </w:t>
      </w:r>
      <w:r>
        <w:rPr>
          <w:color w:val="2F2F2F"/>
        </w:rPr>
        <w:t>Assumptions</w:t>
      </w:r>
      <w:r>
        <w:rPr>
          <w:color w:val="2F2F2F"/>
          <w:lang w:val="uk-UA"/>
        </w:rPr>
        <w:t xml:space="preserve"> </w:t>
      </w:r>
      <w:r>
        <w:rPr>
          <w:color w:val="2F2F2F"/>
        </w:rPr>
        <w:t>should</w:t>
      </w:r>
      <w:r>
        <w:rPr>
          <w:color w:val="2F2F2F"/>
          <w:lang w:val="uk-UA"/>
        </w:rPr>
        <w:t xml:space="preserve"> </w:t>
      </w:r>
      <w:r>
        <w:rPr>
          <w:color w:val="2F2F2F"/>
        </w:rPr>
        <w:t>include</w:t>
      </w:r>
      <w:r>
        <w:rPr>
          <w:color w:val="2F2F2F"/>
          <w:lang w:val="uk-UA"/>
        </w:rPr>
        <w:t xml:space="preserve"> </w:t>
      </w:r>
      <w:r>
        <w:rPr>
          <w:color w:val="2F2F2F"/>
        </w:rPr>
        <w:t>initial</w:t>
      </w:r>
      <w:r>
        <w:rPr>
          <w:color w:val="2F2F2F"/>
          <w:lang w:val="uk-UA"/>
        </w:rPr>
        <w:t xml:space="preserve"> </w:t>
      </w:r>
      <w:r>
        <w:rPr>
          <w:color w:val="2F2F2F"/>
        </w:rPr>
        <w:t>and</w:t>
      </w:r>
      <w:r>
        <w:rPr>
          <w:color w:val="2F2F2F"/>
          <w:lang w:val="uk-UA"/>
        </w:rPr>
        <w:t xml:space="preserve"> </w:t>
      </w:r>
      <w:r>
        <w:rPr>
          <w:color w:val="2F2F2F"/>
        </w:rPr>
        <w:t>ongoing</w:t>
      </w:r>
      <w:r>
        <w:rPr>
          <w:color w:val="2F2F2F"/>
          <w:lang w:val="uk-UA"/>
        </w:rPr>
        <w:t xml:space="preserve"> </w:t>
      </w:r>
      <w:r>
        <w:rPr>
          <w:color w:val="2F2F2F"/>
        </w:rPr>
        <w:t>sales</w:t>
      </w:r>
      <w:r>
        <w:rPr>
          <w:color w:val="2F2F2F"/>
          <w:lang w:val="uk-UA"/>
        </w:rPr>
        <w:t xml:space="preserve">, </w:t>
      </w:r>
      <w:r>
        <w:rPr>
          <w:color w:val="2F2F2F"/>
        </w:rPr>
        <w:t>along</w:t>
      </w:r>
      <w:r>
        <w:rPr>
          <w:color w:val="2F2F2F"/>
          <w:lang w:val="uk-UA"/>
        </w:rPr>
        <w:t xml:space="preserve"> </w:t>
      </w:r>
      <w:r>
        <w:rPr>
          <w:color w:val="2F2F2F"/>
        </w:rPr>
        <w:t>with</w:t>
      </w:r>
      <w:r>
        <w:rPr>
          <w:color w:val="2F2F2F"/>
          <w:lang w:val="uk-UA"/>
        </w:rPr>
        <w:t xml:space="preserve"> </w:t>
      </w:r>
      <w:r>
        <w:rPr>
          <w:color w:val="2F2F2F"/>
        </w:rPr>
        <w:t>the</w:t>
      </w:r>
      <w:r>
        <w:rPr>
          <w:color w:val="2F2F2F"/>
          <w:lang w:val="uk-UA"/>
        </w:rPr>
        <w:t xml:space="preserve"> </w:t>
      </w:r>
      <w:r>
        <w:rPr>
          <w:color w:val="2F2F2F"/>
        </w:rPr>
        <w:t>timing</w:t>
      </w:r>
      <w:r>
        <w:rPr>
          <w:color w:val="2F2F2F"/>
          <w:lang w:val="uk-UA"/>
        </w:rPr>
        <w:t xml:space="preserve"> of </w:t>
      </w:r>
      <w:r>
        <w:rPr>
          <w:color w:val="2F2F2F"/>
        </w:rPr>
        <w:t>these</w:t>
      </w:r>
      <w:r>
        <w:rPr>
          <w:color w:val="2F2F2F"/>
          <w:lang w:val="uk-UA"/>
        </w:rPr>
        <w:t xml:space="preserve"> in </w:t>
      </w:r>
      <w:r>
        <w:rPr>
          <w:color w:val="2F2F2F"/>
        </w:rPr>
        <w:t>flows</w:t>
      </w:r>
      <w:r>
        <w:rPr>
          <w:color w:val="2F2F2F"/>
          <w:lang w:val="uk-UA"/>
        </w:rPr>
        <w:t>.</w:t>
      </w:r>
    </w:p>
  </w:comment>
  <w:comment w:id="9" w:author="Автор" w:initials="A">
    <w:p w14:paraId="0005DD4E" w14:textId="77777777" w:rsidR="00B33792" w:rsidRDefault="00CD67C0" w:rsidP="00B33792">
      <w:pPr>
        <w:pStyle w:val="ad"/>
      </w:pPr>
      <w:r>
        <w:rPr>
          <w:rStyle w:val="ac"/>
        </w:rPr>
        <w:annotationRef/>
      </w:r>
      <w:r w:rsidR="00B33792">
        <w:rPr>
          <w:color w:val="2F2F2F"/>
        </w:rPr>
        <w:t>Fill</w:t>
      </w:r>
      <w:r w:rsidR="00B33792">
        <w:rPr>
          <w:color w:val="2F2F2F"/>
          <w:lang w:val="uk-UA"/>
        </w:rPr>
        <w:t xml:space="preserve"> in </w:t>
      </w:r>
      <w:r w:rsidR="00B33792">
        <w:rPr>
          <w:color w:val="2F2F2F"/>
        </w:rPr>
        <w:t>the</w:t>
      </w:r>
      <w:r w:rsidR="00B33792">
        <w:rPr>
          <w:color w:val="2F2F2F"/>
          <w:lang w:val="uk-UA"/>
        </w:rPr>
        <w:t xml:space="preserve"> </w:t>
      </w:r>
      <w:r w:rsidR="00B33792">
        <w:rPr>
          <w:color w:val="2F2F2F"/>
        </w:rPr>
        <w:t>table</w:t>
      </w:r>
      <w:r w:rsidR="00B33792">
        <w:rPr>
          <w:color w:val="2F2F2F"/>
          <w:lang w:val="uk-UA"/>
        </w:rPr>
        <w:t xml:space="preserve">, </w:t>
      </w:r>
      <w:r w:rsidR="00B33792">
        <w:rPr>
          <w:color w:val="2F2F2F"/>
        </w:rPr>
        <w:t>add</w:t>
      </w:r>
      <w:r w:rsidR="00B33792">
        <w:rPr>
          <w:color w:val="2F2F2F"/>
          <w:lang w:val="uk-UA"/>
        </w:rPr>
        <w:t xml:space="preserve"> </w:t>
      </w:r>
      <w:r w:rsidR="00B33792">
        <w:rPr>
          <w:color w:val="2F2F2F"/>
        </w:rPr>
        <w:t>ongoing</w:t>
      </w:r>
      <w:r w:rsidR="00B33792">
        <w:rPr>
          <w:color w:val="2F2F2F"/>
          <w:lang w:val="uk-UA"/>
        </w:rPr>
        <w:t xml:space="preserve"> (</w:t>
      </w:r>
      <w:r w:rsidR="00B33792">
        <w:rPr>
          <w:color w:val="2F2F2F"/>
        </w:rPr>
        <w:t>monthly</w:t>
      </w:r>
      <w:r w:rsidR="00B33792">
        <w:rPr>
          <w:color w:val="2F2F2F"/>
          <w:lang w:val="uk-UA"/>
        </w:rPr>
        <w:t xml:space="preserve">) </w:t>
      </w:r>
      <w:r w:rsidR="00B33792">
        <w:rPr>
          <w:color w:val="2F2F2F"/>
        </w:rPr>
        <w:t>and</w:t>
      </w:r>
      <w:r w:rsidR="00B33792">
        <w:rPr>
          <w:color w:val="2F2F2F"/>
          <w:lang w:val="uk-UA"/>
        </w:rPr>
        <w:t xml:space="preserve"> </w:t>
      </w:r>
      <w:r w:rsidR="00B33792">
        <w:rPr>
          <w:color w:val="2F2F2F"/>
        </w:rPr>
        <w:t>one-time</w:t>
      </w:r>
      <w:r w:rsidR="00B33792">
        <w:rPr>
          <w:color w:val="2F2F2F"/>
          <w:lang w:val="uk-UA"/>
        </w:rPr>
        <w:t xml:space="preserve"> </w:t>
      </w:r>
      <w:r w:rsidR="00B33792">
        <w:rPr>
          <w:color w:val="2F2F2F"/>
        </w:rPr>
        <w:t>cost</w:t>
      </w:r>
      <w:r w:rsidR="00B33792">
        <w:rPr>
          <w:color w:val="2F2F2F"/>
          <w:lang w:val="uk-UA"/>
        </w:rPr>
        <w:t xml:space="preserve"> </w:t>
      </w:r>
      <w:r w:rsidR="00B33792">
        <w:rPr>
          <w:color w:val="2F2F2F"/>
        </w:rPr>
        <w:t>items</w:t>
      </w:r>
      <w:r w:rsidR="00B33792">
        <w:rPr>
          <w:color w:val="2F2F2F"/>
          <w:lang w:val="uk-UA"/>
        </w:rPr>
        <w:t xml:space="preserve"> </w:t>
      </w:r>
      <w:r w:rsidR="00B33792">
        <w:rPr>
          <w:color w:val="2F2F2F"/>
        </w:rPr>
        <w:t>that</w:t>
      </w:r>
      <w:r w:rsidR="00B33792">
        <w:rPr>
          <w:color w:val="2F2F2F"/>
          <w:lang w:val="uk-UA"/>
        </w:rPr>
        <w:t xml:space="preserve"> </w:t>
      </w:r>
      <w:r w:rsidR="00B33792">
        <w:rPr>
          <w:color w:val="2F2F2F"/>
        </w:rPr>
        <w:t>you</w:t>
      </w:r>
      <w:r w:rsidR="00B33792">
        <w:rPr>
          <w:color w:val="2F2F2F"/>
          <w:lang w:val="uk-UA"/>
        </w:rPr>
        <w:t xml:space="preserve"> </w:t>
      </w:r>
      <w:r w:rsidR="00B33792">
        <w:rPr>
          <w:color w:val="2F2F2F"/>
        </w:rPr>
        <w:t>might</w:t>
      </w:r>
      <w:r w:rsidR="00B33792">
        <w:rPr>
          <w:color w:val="2F2F2F"/>
          <w:lang w:val="uk-UA"/>
        </w:rPr>
        <w:t xml:space="preserve"> </w:t>
      </w:r>
      <w:r w:rsidR="00B33792">
        <w:rPr>
          <w:color w:val="2F2F2F"/>
        </w:rPr>
        <w:t>need</w:t>
      </w:r>
      <w:r w:rsidR="00B33792">
        <w:rPr>
          <w:color w:val="2F2F2F"/>
          <w:lang w:val="uk-UA"/>
        </w:rPr>
        <w:t xml:space="preserve"> </w:t>
      </w:r>
      <w:r w:rsidR="00B33792">
        <w:rPr>
          <w:color w:val="2F2F2F"/>
        </w:rPr>
        <w:t>to</w:t>
      </w:r>
      <w:r w:rsidR="00B33792">
        <w:rPr>
          <w:color w:val="2F2F2F"/>
          <w:lang w:val="uk-UA"/>
        </w:rPr>
        <w:t xml:space="preserve"> </w:t>
      </w:r>
      <w:r w:rsidR="00B33792">
        <w:rPr>
          <w:color w:val="2F2F2F"/>
        </w:rPr>
        <w:t>open</w:t>
      </w:r>
      <w:r w:rsidR="00B33792">
        <w:rPr>
          <w:color w:val="2F2F2F"/>
          <w:lang w:val="uk-UA"/>
        </w:rPr>
        <w:t xml:space="preserve"> </w:t>
      </w:r>
      <w:r w:rsidR="00B33792">
        <w:rPr>
          <w:color w:val="2F2F2F"/>
        </w:rPr>
        <w:t>your</w:t>
      </w:r>
      <w:r w:rsidR="00B33792">
        <w:rPr>
          <w:color w:val="2F2F2F"/>
          <w:lang w:val="uk-UA"/>
        </w:rPr>
        <w:t xml:space="preserve"> </w:t>
      </w:r>
      <w:r w:rsidR="00B33792">
        <w:rPr>
          <w:color w:val="2F2F2F"/>
        </w:rPr>
        <w:t>business</w:t>
      </w:r>
      <w:r w:rsidR="00B33792">
        <w:rPr>
          <w:color w:val="2F2F2F"/>
          <w:lang w:val="uk-UA"/>
        </w:rPr>
        <w:t xml:space="preserve">. </w:t>
      </w:r>
      <w:r w:rsidR="00B33792">
        <w:rPr>
          <w:color w:val="2F2F2F"/>
        </w:rPr>
        <w:t>Add</w:t>
      </w:r>
      <w:r w:rsidR="00B33792">
        <w:rPr>
          <w:color w:val="2F2F2F"/>
          <w:lang w:val="uk-UA"/>
        </w:rPr>
        <w:t xml:space="preserve"> </w:t>
      </w:r>
      <w:r w:rsidR="00B33792">
        <w:rPr>
          <w:color w:val="2F2F2F"/>
        </w:rPr>
        <w:t>and</w:t>
      </w:r>
      <w:r w:rsidR="00B33792">
        <w:rPr>
          <w:color w:val="2F2F2F"/>
          <w:lang w:val="uk-UA"/>
        </w:rPr>
        <w:t xml:space="preserve"> </w:t>
      </w:r>
      <w:r w:rsidR="00B33792">
        <w:rPr>
          <w:color w:val="2F2F2F"/>
        </w:rPr>
        <w:t>remove</w:t>
      </w:r>
      <w:r w:rsidR="00B33792">
        <w:rPr>
          <w:color w:val="2F2F2F"/>
          <w:lang w:val="uk-UA"/>
        </w:rPr>
        <w:t xml:space="preserve"> </w:t>
      </w:r>
      <w:r w:rsidR="00B33792">
        <w:rPr>
          <w:color w:val="2F2F2F"/>
        </w:rPr>
        <w:t>rows</w:t>
      </w:r>
      <w:r w:rsidR="00B33792">
        <w:rPr>
          <w:color w:val="2F2F2F"/>
          <w:lang w:val="uk-UA"/>
        </w:rPr>
        <w:t xml:space="preserve"> </w:t>
      </w:r>
      <w:r w:rsidR="00B33792">
        <w:rPr>
          <w:color w:val="2F2F2F"/>
        </w:rPr>
        <w:t>according</w:t>
      </w:r>
      <w:r w:rsidR="00B33792">
        <w:rPr>
          <w:color w:val="2F2F2F"/>
          <w:lang w:val="uk-UA"/>
        </w:rPr>
        <w:t xml:space="preserve"> </w:t>
      </w:r>
      <w:r w:rsidR="00B33792">
        <w:rPr>
          <w:color w:val="2F2F2F"/>
        </w:rPr>
        <w:t>to</w:t>
      </w:r>
      <w:r w:rsidR="00B33792">
        <w:rPr>
          <w:color w:val="2F2F2F"/>
          <w:lang w:val="uk-UA"/>
        </w:rPr>
        <w:t xml:space="preserve"> </w:t>
      </w:r>
      <w:r w:rsidR="00B33792">
        <w:rPr>
          <w:color w:val="2F2F2F"/>
        </w:rPr>
        <w:t>you</w:t>
      </w:r>
      <w:r w:rsidR="00B33792">
        <w:rPr>
          <w:color w:val="2F2F2F"/>
          <w:lang w:val="uk-UA"/>
        </w:rPr>
        <w:t xml:space="preserve"> </w:t>
      </w:r>
      <w:r w:rsidR="00B33792">
        <w:rPr>
          <w:color w:val="2F2F2F"/>
        </w:rPr>
        <w:t>actual</w:t>
      </w:r>
      <w:r w:rsidR="00B33792">
        <w:rPr>
          <w:color w:val="2F2F2F"/>
          <w:lang w:val="uk-UA"/>
        </w:rPr>
        <w:t xml:space="preserve"> </w:t>
      </w:r>
      <w:r w:rsidR="00B33792">
        <w:rPr>
          <w:color w:val="2F2F2F"/>
        </w:rPr>
        <w:t>needs</w:t>
      </w:r>
      <w:r w:rsidR="00B33792">
        <w:rPr>
          <w:color w:val="2F2F2F"/>
          <w:lang w:val="uk-UA"/>
        </w:rPr>
        <w:t xml:space="preserve">. </w:t>
      </w:r>
      <w:r w:rsidR="00B33792">
        <w:rPr>
          <w:color w:val="2F2F2F"/>
        </w:rPr>
        <w:t>The list of Items is just to give you idea what may you need.</w:t>
      </w:r>
    </w:p>
    <w:p w14:paraId="7C07A7DD" w14:textId="77777777" w:rsidR="00B33792" w:rsidRDefault="00B33792" w:rsidP="00B33792">
      <w:pPr>
        <w:pStyle w:val="ad"/>
      </w:pPr>
      <w:r>
        <w:rPr>
          <w:color w:val="2F2F2F"/>
        </w:rPr>
        <w:t>Many</w:t>
      </w:r>
      <w:r>
        <w:rPr>
          <w:color w:val="2F2F2F"/>
          <w:lang w:val="uk-UA"/>
        </w:rPr>
        <w:t xml:space="preserve"> </w:t>
      </w:r>
      <w:r>
        <w:rPr>
          <w:color w:val="2F2F2F"/>
        </w:rPr>
        <w:t>businesses</w:t>
      </w:r>
      <w:r>
        <w:rPr>
          <w:color w:val="2F2F2F"/>
          <w:lang w:val="uk-UA"/>
        </w:rPr>
        <w:t xml:space="preserve"> </w:t>
      </w:r>
      <w:r>
        <w:rPr>
          <w:color w:val="2F2F2F"/>
        </w:rPr>
        <w:t>are</w:t>
      </w:r>
      <w:r>
        <w:rPr>
          <w:color w:val="2F2F2F"/>
          <w:lang w:val="uk-UA"/>
        </w:rPr>
        <w:t xml:space="preserve"> </w:t>
      </w:r>
      <w:r>
        <w:rPr>
          <w:color w:val="2F2F2F"/>
        </w:rPr>
        <w:t>paid</w:t>
      </w:r>
      <w:r>
        <w:rPr>
          <w:color w:val="2F2F2F"/>
          <w:lang w:val="uk-UA"/>
        </w:rPr>
        <w:t xml:space="preserve"> </w:t>
      </w:r>
      <w:r>
        <w:rPr>
          <w:color w:val="2F2F2F"/>
        </w:rPr>
        <w:t>on</w:t>
      </w:r>
      <w:r>
        <w:rPr>
          <w:color w:val="2F2F2F"/>
          <w:lang w:val="uk-UA"/>
        </w:rPr>
        <w:t xml:space="preserve"> </w:t>
      </w:r>
      <w:r>
        <w:rPr>
          <w:color w:val="2F2F2F"/>
        </w:rPr>
        <w:t>credit</w:t>
      </w:r>
      <w:r>
        <w:rPr>
          <w:color w:val="2F2F2F"/>
          <w:lang w:val="uk-UA"/>
        </w:rPr>
        <w:t xml:space="preserve"> </w:t>
      </w:r>
      <w:r>
        <w:rPr>
          <w:color w:val="2F2F2F"/>
        </w:rPr>
        <w:t>over</w:t>
      </w:r>
      <w:r>
        <w:rPr>
          <w:color w:val="2F2F2F"/>
          <w:lang w:val="uk-UA"/>
        </w:rPr>
        <w:t xml:space="preserve"> </w:t>
      </w:r>
      <w:r>
        <w:rPr>
          <w:color w:val="2F2F2F"/>
        </w:rPr>
        <w:t>time</w:t>
      </w:r>
      <w:r>
        <w:rPr>
          <w:color w:val="2F2F2F"/>
          <w:lang w:val="uk-UA"/>
        </w:rPr>
        <w:t xml:space="preserve"> </w:t>
      </w:r>
      <w:r>
        <w:rPr>
          <w:color w:val="2F2F2F"/>
        </w:rPr>
        <w:t>and</w:t>
      </w:r>
      <w:r>
        <w:rPr>
          <w:color w:val="2F2F2F"/>
          <w:lang w:val="uk-UA"/>
        </w:rPr>
        <w:t xml:space="preserve"> </w:t>
      </w:r>
      <w:r>
        <w:rPr>
          <w:color w:val="2F2F2F"/>
        </w:rPr>
        <w:t>don</w:t>
      </w:r>
      <w:r>
        <w:rPr>
          <w:color w:val="2F2F2F"/>
          <w:lang w:val="uk-UA"/>
        </w:rPr>
        <w:t>’</w:t>
      </w:r>
      <w:r>
        <w:rPr>
          <w:color w:val="2F2F2F"/>
        </w:rPr>
        <w:t>t</w:t>
      </w:r>
      <w:r>
        <w:rPr>
          <w:color w:val="2F2F2F"/>
          <w:lang w:val="uk-UA"/>
        </w:rPr>
        <w:t xml:space="preserve"> </w:t>
      </w:r>
      <w:r>
        <w:rPr>
          <w:color w:val="2F2F2F"/>
        </w:rPr>
        <w:t>have</w:t>
      </w:r>
      <w:r>
        <w:rPr>
          <w:color w:val="2F2F2F"/>
          <w:lang w:val="uk-UA"/>
        </w:rPr>
        <w:t xml:space="preserve"> </w:t>
      </w:r>
      <w:r>
        <w:rPr>
          <w:color w:val="2F2F2F"/>
        </w:rPr>
        <w:t>cash</w:t>
      </w:r>
      <w:r>
        <w:rPr>
          <w:color w:val="2F2F2F"/>
          <w:lang w:val="uk-UA"/>
        </w:rPr>
        <w:t xml:space="preserve"> </w:t>
      </w:r>
      <w:r>
        <w:rPr>
          <w:color w:val="2F2F2F"/>
        </w:rPr>
        <w:t>coming</w:t>
      </w:r>
      <w:r>
        <w:rPr>
          <w:color w:val="2F2F2F"/>
          <w:lang w:val="uk-UA"/>
        </w:rPr>
        <w:t xml:space="preserve"> in </w:t>
      </w:r>
      <w:r>
        <w:rPr>
          <w:color w:val="2F2F2F"/>
        </w:rPr>
        <w:t>immediately</w:t>
      </w:r>
      <w:r>
        <w:rPr>
          <w:color w:val="2F2F2F"/>
          <w:lang w:val="uk-UA"/>
        </w:rPr>
        <w:t xml:space="preserve">. It </w:t>
      </w:r>
      <w:r>
        <w:rPr>
          <w:color w:val="2F2F2F"/>
        </w:rPr>
        <w:t>is</w:t>
      </w:r>
      <w:r>
        <w:rPr>
          <w:color w:val="2F2F2F"/>
          <w:lang w:val="uk-UA"/>
        </w:rPr>
        <w:t xml:space="preserve"> </w:t>
      </w:r>
      <w:r>
        <w:rPr>
          <w:color w:val="2F2F2F"/>
        </w:rPr>
        <w:t>important</w:t>
      </w:r>
      <w:r>
        <w:rPr>
          <w:color w:val="2F2F2F"/>
          <w:lang w:val="uk-UA"/>
        </w:rPr>
        <w:t xml:space="preserve"> </w:t>
      </w:r>
      <w:r>
        <w:rPr>
          <w:color w:val="2F2F2F"/>
        </w:rPr>
        <w:t>to</w:t>
      </w:r>
      <w:r>
        <w:rPr>
          <w:color w:val="2F2F2F"/>
          <w:lang w:val="uk-UA"/>
        </w:rPr>
        <w:t xml:space="preserve"> </w:t>
      </w:r>
      <w:r>
        <w:rPr>
          <w:color w:val="2F2F2F"/>
        </w:rPr>
        <w:t>estimate</w:t>
      </w:r>
      <w:r>
        <w:rPr>
          <w:color w:val="2F2F2F"/>
          <w:lang w:val="uk-UA"/>
        </w:rPr>
        <w:t xml:space="preserve"> </w:t>
      </w:r>
      <w:r>
        <w:rPr>
          <w:color w:val="2F2F2F"/>
        </w:rPr>
        <w:t>when</w:t>
      </w:r>
      <w:r>
        <w:rPr>
          <w:color w:val="2F2F2F"/>
          <w:lang w:val="uk-UA"/>
        </w:rPr>
        <w:t xml:space="preserve"> </w:t>
      </w:r>
      <w:r>
        <w:rPr>
          <w:color w:val="2F2F2F"/>
        </w:rPr>
        <w:t>cash</w:t>
      </w:r>
      <w:r>
        <w:rPr>
          <w:color w:val="2F2F2F"/>
          <w:lang w:val="uk-UA"/>
        </w:rPr>
        <w:t xml:space="preserve"> </w:t>
      </w:r>
      <w:r>
        <w:rPr>
          <w:color w:val="2F2F2F"/>
        </w:rPr>
        <w:t>will</w:t>
      </w:r>
      <w:r>
        <w:rPr>
          <w:color w:val="2F2F2F"/>
          <w:lang w:val="uk-UA"/>
        </w:rPr>
        <w:t xml:space="preserve"> </w:t>
      </w:r>
      <w:r>
        <w:rPr>
          <w:color w:val="2F2F2F"/>
        </w:rPr>
        <w:t>begin</w:t>
      </w:r>
      <w:r>
        <w:rPr>
          <w:color w:val="2F2F2F"/>
          <w:lang w:val="uk-UA"/>
        </w:rPr>
        <w:t xml:space="preserve"> </w:t>
      </w:r>
      <w:r>
        <w:rPr>
          <w:color w:val="2F2F2F"/>
        </w:rPr>
        <w:t>to</w:t>
      </w:r>
      <w:r>
        <w:rPr>
          <w:color w:val="2F2F2F"/>
          <w:lang w:val="uk-UA"/>
        </w:rPr>
        <w:t xml:space="preserve"> </w:t>
      </w:r>
      <w:r>
        <w:rPr>
          <w:color w:val="2F2F2F"/>
        </w:rPr>
        <w:t>flow</w:t>
      </w:r>
      <w:r>
        <w:rPr>
          <w:color w:val="2F2F2F"/>
          <w:lang w:val="uk-UA"/>
        </w:rPr>
        <w:t xml:space="preserve"> </w:t>
      </w:r>
      <w:r>
        <w:rPr>
          <w:color w:val="2F2F2F"/>
        </w:rPr>
        <w:t>into</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by</w:t>
      </w:r>
      <w:r>
        <w:rPr>
          <w:color w:val="2F2F2F"/>
          <w:lang w:val="uk-UA"/>
        </w:rPr>
        <w:t xml:space="preserve"> </w:t>
      </w:r>
      <w:r>
        <w:rPr>
          <w:color w:val="2F2F2F"/>
        </w:rPr>
        <w:t>making</w:t>
      </w:r>
      <w:r>
        <w:rPr>
          <w:color w:val="2F2F2F"/>
          <w:lang w:val="uk-UA"/>
        </w:rPr>
        <w:t xml:space="preserve"> </w:t>
      </w:r>
      <w:r>
        <w:rPr>
          <w:color w:val="2F2F2F"/>
        </w:rPr>
        <w:t>an</w:t>
      </w:r>
      <w:r>
        <w:rPr>
          <w:color w:val="2F2F2F"/>
          <w:lang w:val="uk-UA"/>
        </w:rPr>
        <w:t xml:space="preserve"> </w:t>
      </w:r>
      <w:r>
        <w:rPr>
          <w:color w:val="2F2F2F"/>
        </w:rPr>
        <w:t>assumption</w:t>
      </w:r>
      <w:r>
        <w:rPr>
          <w:color w:val="2F2F2F"/>
          <w:lang w:val="uk-UA"/>
        </w:rPr>
        <w:t xml:space="preserve"> </w:t>
      </w:r>
      <w:r>
        <w:rPr>
          <w:color w:val="2F2F2F"/>
        </w:rPr>
        <w:t>about</w:t>
      </w:r>
      <w:r>
        <w:rPr>
          <w:color w:val="2F2F2F"/>
          <w:lang w:val="uk-UA"/>
        </w:rPr>
        <w:t xml:space="preserve"> </w:t>
      </w:r>
      <w:r>
        <w:rPr>
          <w:color w:val="2F2F2F"/>
        </w:rPr>
        <w:t>how</w:t>
      </w:r>
      <w:r>
        <w:rPr>
          <w:color w:val="2F2F2F"/>
          <w:lang w:val="uk-UA"/>
        </w:rPr>
        <w:t xml:space="preserve"> </w:t>
      </w:r>
      <w:r>
        <w:rPr>
          <w:color w:val="2F2F2F"/>
        </w:rPr>
        <w:t>many</w:t>
      </w:r>
      <w:r>
        <w:rPr>
          <w:color w:val="2F2F2F"/>
          <w:lang w:val="uk-UA"/>
        </w:rPr>
        <w:t xml:space="preserve"> </w:t>
      </w:r>
      <w:r>
        <w:rPr>
          <w:color w:val="2F2F2F"/>
        </w:rPr>
        <w:t>months</w:t>
      </w:r>
      <w:r>
        <w:rPr>
          <w:color w:val="2F2F2F"/>
          <w:lang w:val="uk-UA"/>
        </w:rPr>
        <w:t xml:space="preserve"> of </w:t>
      </w:r>
      <w:r>
        <w:rPr>
          <w:color w:val="2F2F2F"/>
        </w:rPr>
        <w:t>recurring</w:t>
      </w:r>
      <w:r>
        <w:rPr>
          <w:color w:val="2F2F2F"/>
          <w:lang w:val="uk-UA"/>
        </w:rPr>
        <w:t xml:space="preserve"> </w:t>
      </w:r>
      <w:r>
        <w:rPr>
          <w:color w:val="2F2F2F"/>
        </w:rPr>
        <w:t>items</w:t>
      </w:r>
      <w:r>
        <w:rPr>
          <w:color w:val="2F2F2F"/>
          <w:lang w:val="uk-UA"/>
        </w:rPr>
        <w:t xml:space="preserve">, in </w:t>
      </w:r>
      <w:r>
        <w:rPr>
          <w:color w:val="2F2F2F"/>
        </w:rPr>
        <w:t>addition</w:t>
      </w:r>
      <w:r>
        <w:rPr>
          <w:color w:val="2F2F2F"/>
          <w:lang w:val="uk-UA"/>
        </w:rPr>
        <w:t xml:space="preserve"> </w:t>
      </w:r>
      <w:r>
        <w:rPr>
          <w:color w:val="2F2F2F"/>
        </w:rPr>
        <w:t>to</w:t>
      </w:r>
      <w:r>
        <w:rPr>
          <w:color w:val="2F2F2F"/>
          <w:lang w:val="uk-UA"/>
        </w:rPr>
        <w:t xml:space="preserve"> </w:t>
      </w:r>
      <w:r>
        <w:rPr>
          <w:color w:val="2F2F2F"/>
        </w:rPr>
        <w:t>one-time</w:t>
      </w:r>
      <w:r>
        <w:rPr>
          <w:color w:val="2F2F2F"/>
          <w:lang w:val="uk-UA"/>
        </w:rPr>
        <w:t xml:space="preserve"> </w:t>
      </w:r>
      <w:r>
        <w:rPr>
          <w:color w:val="2F2F2F"/>
        </w:rPr>
        <w:t>expense</w:t>
      </w:r>
      <w:r>
        <w:rPr>
          <w:color w:val="2F2F2F"/>
          <w:lang w:val="uk-UA"/>
        </w:rPr>
        <w:t xml:space="preserve">, </w:t>
      </w:r>
      <w:r>
        <w:rPr>
          <w:color w:val="2F2F2F"/>
        </w:rPr>
        <w:t>you</w:t>
      </w:r>
      <w:r>
        <w:rPr>
          <w:color w:val="2F2F2F"/>
          <w:lang w:val="uk-UA"/>
        </w:rPr>
        <w:t xml:space="preserve"> </w:t>
      </w:r>
      <w:r>
        <w:rPr>
          <w:color w:val="2F2F2F"/>
        </w:rPr>
        <w:t>will</w:t>
      </w:r>
      <w:r>
        <w:rPr>
          <w:color w:val="2F2F2F"/>
          <w:lang w:val="uk-UA"/>
        </w:rPr>
        <w:t xml:space="preserve"> </w:t>
      </w:r>
      <w:r>
        <w:rPr>
          <w:color w:val="2F2F2F"/>
        </w:rPr>
        <w:t>have</w:t>
      </w:r>
      <w:r>
        <w:rPr>
          <w:color w:val="2F2F2F"/>
          <w:lang w:val="uk-UA"/>
        </w:rPr>
        <w:t xml:space="preserve"> </w:t>
      </w:r>
      <w:r>
        <w:rPr>
          <w:color w:val="2F2F2F"/>
        </w:rPr>
        <w:t>to</w:t>
      </w:r>
      <w:r>
        <w:rPr>
          <w:color w:val="2F2F2F"/>
          <w:lang w:val="uk-UA"/>
        </w:rPr>
        <w:t xml:space="preserve"> </w:t>
      </w:r>
      <w:r>
        <w:rPr>
          <w:color w:val="2F2F2F"/>
        </w:rPr>
        <w:t>fund</w:t>
      </w:r>
      <w:r>
        <w:rPr>
          <w:color w:val="2F2F2F"/>
          <w:lang w:val="uk-UA"/>
        </w:rPr>
        <w:t xml:space="preserve"> </w:t>
      </w:r>
      <w:r>
        <w:rPr>
          <w:color w:val="2F2F2F"/>
        </w:rPr>
        <w:t>out</w:t>
      </w:r>
      <w:r>
        <w:rPr>
          <w:color w:val="2F2F2F"/>
          <w:lang w:val="uk-UA"/>
        </w:rPr>
        <w:t xml:space="preserve"> of </w:t>
      </w:r>
      <w:r>
        <w:rPr>
          <w:color w:val="2F2F2F"/>
        </w:rPr>
        <w:t>savings</w:t>
      </w:r>
      <w:r>
        <w:rPr>
          <w:color w:val="2F2F2F"/>
          <w:lang w:val="uk-UA"/>
        </w:rPr>
        <w:t xml:space="preserve"> </w:t>
      </w:r>
      <w:r>
        <w:rPr>
          <w:color w:val="2F2F2F"/>
        </w:rPr>
        <w:t>or</w:t>
      </w:r>
      <w:r>
        <w:rPr>
          <w:color w:val="2F2F2F"/>
          <w:lang w:val="uk-UA"/>
        </w:rPr>
        <w:t xml:space="preserve"> </w:t>
      </w:r>
      <w:r>
        <w:rPr>
          <w:color w:val="2F2F2F"/>
        </w:rPr>
        <w:t>an</w:t>
      </w:r>
      <w:r>
        <w:rPr>
          <w:color w:val="2F2F2F"/>
          <w:lang w:val="uk-UA"/>
        </w:rPr>
        <w:t xml:space="preserve"> </w:t>
      </w:r>
      <w:r>
        <w:rPr>
          <w:color w:val="2F2F2F"/>
        </w:rPr>
        <w:t>initial</w:t>
      </w:r>
      <w:r>
        <w:rPr>
          <w:color w:val="2F2F2F"/>
          <w:lang w:val="uk-UA"/>
        </w:rPr>
        <w:t xml:space="preserve"> </w:t>
      </w:r>
      <w:r>
        <w:rPr>
          <w:color w:val="2F2F2F"/>
        </w:rPr>
        <w:t>investment</w:t>
      </w:r>
      <w:r>
        <w:rPr>
          <w:color w:val="2F2F2F"/>
          <w:lang w:val="uk-UA"/>
        </w:rPr>
        <w:t xml:space="preserve">.  </w:t>
      </w:r>
    </w:p>
    <w:p w14:paraId="4CBFC1C5" w14:textId="77777777" w:rsidR="00B33792" w:rsidRDefault="00B33792" w:rsidP="00B33792">
      <w:pPr>
        <w:pStyle w:val="ad"/>
      </w:pPr>
      <w:r>
        <w:rPr>
          <w:color w:val="2F2F2F"/>
        </w:rPr>
        <w:t>Determining</w:t>
      </w:r>
      <w:r>
        <w:rPr>
          <w:color w:val="2F2F2F"/>
          <w:lang w:val="uk-UA"/>
        </w:rPr>
        <w:t xml:space="preserve"> a </w:t>
      </w:r>
      <w:r>
        <w:rPr>
          <w:color w:val="2F2F2F"/>
        </w:rPr>
        <w:t>business's</w:t>
      </w:r>
      <w:r>
        <w:rPr>
          <w:color w:val="2F2F2F"/>
          <w:lang w:val="uk-UA"/>
        </w:rPr>
        <w:t xml:space="preserve"> </w:t>
      </w:r>
      <w:r>
        <w:rPr>
          <w:color w:val="2F2F2F"/>
        </w:rPr>
        <w:t>startup</w:t>
      </w:r>
      <w:r>
        <w:rPr>
          <w:color w:val="2F2F2F"/>
          <w:lang w:val="uk-UA"/>
        </w:rPr>
        <w:t xml:space="preserve"> </w:t>
      </w:r>
      <w:r>
        <w:rPr>
          <w:color w:val="2F2F2F"/>
        </w:rPr>
        <w:t>costs</w:t>
      </w:r>
      <w:r>
        <w:rPr>
          <w:color w:val="2F2F2F"/>
          <w:lang w:val="uk-UA"/>
        </w:rPr>
        <w:t xml:space="preserve"> </w:t>
      </w:r>
      <w:r>
        <w:rPr>
          <w:color w:val="2F2F2F"/>
        </w:rPr>
        <w:t>is</w:t>
      </w:r>
      <w:r>
        <w:rPr>
          <w:color w:val="2F2F2F"/>
          <w:lang w:val="uk-UA"/>
        </w:rPr>
        <w:t xml:space="preserve"> </w:t>
      </w:r>
      <w:r>
        <w:rPr>
          <w:color w:val="2F2F2F"/>
        </w:rPr>
        <w:t>critical</w:t>
      </w:r>
      <w:r>
        <w:rPr>
          <w:color w:val="2F2F2F"/>
          <w:lang w:val="uk-UA"/>
        </w:rPr>
        <w:t xml:space="preserve"> </w:t>
      </w:r>
      <w:r>
        <w:rPr>
          <w:color w:val="2F2F2F"/>
        </w:rPr>
        <w:t>to</w:t>
      </w:r>
      <w:r>
        <w:rPr>
          <w:color w:val="2F2F2F"/>
          <w:lang w:val="uk-UA"/>
        </w:rPr>
        <w:t xml:space="preserve"> </w:t>
      </w:r>
      <w:r>
        <w:rPr>
          <w:color w:val="2F2F2F"/>
        </w:rPr>
        <w:t>ensure</w:t>
      </w:r>
      <w:r>
        <w:rPr>
          <w:color w:val="2F2F2F"/>
          <w:lang w:val="uk-UA"/>
        </w:rPr>
        <w:t xml:space="preserve"> </w:t>
      </w:r>
      <w:r>
        <w:rPr>
          <w:color w:val="2F2F2F"/>
        </w:rPr>
        <w:t>enough</w:t>
      </w:r>
      <w:r>
        <w:rPr>
          <w:color w:val="2F2F2F"/>
          <w:lang w:val="uk-UA"/>
        </w:rPr>
        <w:t xml:space="preserve"> </w:t>
      </w:r>
      <w:r>
        <w:rPr>
          <w:color w:val="2F2F2F"/>
        </w:rPr>
        <w:t>cash</w:t>
      </w:r>
      <w:r>
        <w:rPr>
          <w:color w:val="2F2F2F"/>
          <w:lang w:val="uk-UA"/>
        </w:rPr>
        <w:t xml:space="preserve"> </w:t>
      </w:r>
      <w:r>
        <w:rPr>
          <w:color w:val="2F2F2F"/>
        </w:rPr>
        <w:t>is</w:t>
      </w:r>
      <w:r>
        <w:rPr>
          <w:color w:val="2F2F2F"/>
          <w:lang w:val="uk-UA"/>
        </w:rPr>
        <w:t xml:space="preserve"> </w:t>
      </w:r>
      <w:r>
        <w:rPr>
          <w:color w:val="2F2F2F"/>
        </w:rPr>
        <w:t>available</w:t>
      </w:r>
      <w:r>
        <w:rPr>
          <w:color w:val="2F2F2F"/>
          <w:lang w:val="uk-UA"/>
        </w:rPr>
        <w:t xml:space="preserve"> </w:t>
      </w:r>
      <w:r>
        <w:rPr>
          <w:color w:val="2F2F2F"/>
        </w:rPr>
        <w:t>to</w:t>
      </w:r>
      <w:r>
        <w:rPr>
          <w:color w:val="2F2F2F"/>
          <w:lang w:val="uk-UA"/>
        </w:rPr>
        <w:t xml:space="preserve"> </w:t>
      </w:r>
      <w:r>
        <w:rPr>
          <w:color w:val="2F2F2F"/>
        </w:rPr>
        <w:t>begin</w:t>
      </w:r>
      <w:r>
        <w:rPr>
          <w:color w:val="2F2F2F"/>
          <w:lang w:val="uk-UA"/>
        </w:rPr>
        <w:t xml:space="preserve"> </w:t>
      </w:r>
      <w:r>
        <w:rPr>
          <w:color w:val="2F2F2F"/>
        </w:rPr>
        <w:t>business</w:t>
      </w:r>
      <w:r>
        <w:rPr>
          <w:color w:val="2F2F2F"/>
          <w:lang w:val="uk-UA"/>
        </w:rPr>
        <w:t xml:space="preserve"> </w:t>
      </w:r>
      <w:r>
        <w:rPr>
          <w:color w:val="2F2F2F"/>
        </w:rPr>
        <w:t>operations</w:t>
      </w:r>
      <w:r>
        <w:rPr>
          <w:color w:val="2F2F2F"/>
          <w:lang w:val="uk-UA"/>
        </w:rPr>
        <w:t xml:space="preserve"> </w:t>
      </w:r>
      <w:r>
        <w:rPr>
          <w:color w:val="2F2F2F"/>
        </w:rPr>
        <w:t>within</w:t>
      </w:r>
      <w:r>
        <w:rPr>
          <w:color w:val="2F2F2F"/>
          <w:lang w:val="uk-UA"/>
        </w:rPr>
        <w:t xml:space="preserve"> </w:t>
      </w:r>
      <w:r>
        <w:rPr>
          <w:color w:val="2F2F2F"/>
        </w:rPr>
        <w:t>the</w:t>
      </w:r>
      <w:r>
        <w:rPr>
          <w:color w:val="2F2F2F"/>
          <w:lang w:val="uk-UA"/>
        </w:rPr>
        <w:t xml:space="preserve"> </w:t>
      </w:r>
      <w:r>
        <w:rPr>
          <w:color w:val="2F2F2F"/>
        </w:rPr>
        <w:t>budgeted</w:t>
      </w:r>
      <w:r>
        <w:rPr>
          <w:color w:val="2F2F2F"/>
          <w:lang w:val="uk-UA"/>
        </w:rPr>
        <w:t xml:space="preserve"> </w:t>
      </w:r>
      <w:r>
        <w:rPr>
          <w:color w:val="2F2F2F"/>
        </w:rPr>
        <w:t>time</w:t>
      </w:r>
      <w:r>
        <w:rPr>
          <w:color w:val="2F2F2F"/>
          <w:lang w:val="uk-UA"/>
        </w:rPr>
        <w:t xml:space="preserve"> </w:t>
      </w:r>
      <w:r>
        <w:rPr>
          <w:color w:val="2F2F2F"/>
        </w:rPr>
        <w:t>frame</w:t>
      </w:r>
      <w:r>
        <w:rPr>
          <w:color w:val="2F2F2F"/>
          <w:lang w:val="uk-UA"/>
        </w:rPr>
        <w:t xml:space="preserve"> </w:t>
      </w:r>
      <w:r>
        <w:rPr>
          <w:color w:val="2F2F2F"/>
        </w:rPr>
        <w:t>as</w:t>
      </w:r>
      <w:r>
        <w:rPr>
          <w:color w:val="2F2F2F"/>
          <w:lang w:val="uk-UA"/>
        </w:rPr>
        <w:t xml:space="preserve"> </w:t>
      </w:r>
      <w:r>
        <w:rPr>
          <w:color w:val="2F2F2F"/>
        </w:rPr>
        <w:t>well</w:t>
      </w:r>
      <w:r>
        <w:rPr>
          <w:color w:val="2F2F2F"/>
          <w:lang w:val="uk-UA"/>
        </w:rPr>
        <w:t xml:space="preserve"> </w:t>
      </w:r>
      <w:r>
        <w:rPr>
          <w:color w:val="2F2F2F"/>
        </w:rPr>
        <w:t>as</w:t>
      </w:r>
      <w:r>
        <w:rPr>
          <w:color w:val="2F2F2F"/>
          <w:lang w:val="uk-UA"/>
        </w:rPr>
        <w:t xml:space="preserve"> </w:t>
      </w:r>
      <w:r>
        <w:rPr>
          <w:color w:val="2F2F2F"/>
        </w:rPr>
        <w:t>within</w:t>
      </w:r>
      <w:r>
        <w:rPr>
          <w:color w:val="2F2F2F"/>
          <w:lang w:val="uk-UA"/>
        </w:rPr>
        <w:t xml:space="preserve"> </w:t>
      </w:r>
      <w:r>
        <w:rPr>
          <w:color w:val="2F2F2F"/>
        </w:rPr>
        <w:t>the</w:t>
      </w:r>
      <w:r>
        <w:rPr>
          <w:color w:val="2F2F2F"/>
          <w:lang w:val="uk-UA"/>
        </w:rPr>
        <w:t xml:space="preserve"> </w:t>
      </w:r>
      <w:r>
        <w:rPr>
          <w:color w:val="2F2F2F"/>
        </w:rPr>
        <w:t>cost</w:t>
      </w:r>
      <w:r>
        <w:rPr>
          <w:color w:val="2F2F2F"/>
          <w:lang w:val="uk-UA"/>
        </w:rPr>
        <w:t xml:space="preserve"> </w:t>
      </w:r>
      <w:r>
        <w:rPr>
          <w:color w:val="2F2F2F"/>
        </w:rPr>
        <w:t>budget</w:t>
      </w:r>
      <w:r>
        <w:rPr>
          <w:color w:val="2F2F2F"/>
          <w:lang w:val="uk-UA"/>
        </w:rPr>
        <w:t xml:space="preserve">.  </w:t>
      </w:r>
      <w:r>
        <w:rPr>
          <w:color w:val="2F2F2F"/>
        </w:rPr>
        <w:t>Startup</w:t>
      </w:r>
      <w:r>
        <w:rPr>
          <w:color w:val="2F2F2F"/>
          <w:lang w:val="uk-UA"/>
        </w:rPr>
        <w:t xml:space="preserve"> </w:t>
      </w:r>
      <w:r>
        <w:rPr>
          <w:color w:val="2F2F2F"/>
        </w:rPr>
        <w:t>costs</w:t>
      </w:r>
      <w:r>
        <w:rPr>
          <w:color w:val="2F2F2F"/>
          <w:lang w:val="uk-UA"/>
        </w:rPr>
        <w:t xml:space="preserve"> </w:t>
      </w:r>
      <w:r>
        <w:rPr>
          <w:color w:val="2F2F2F"/>
        </w:rPr>
        <w:t>typically</w:t>
      </w:r>
      <w:r>
        <w:rPr>
          <w:color w:val="2F2F2F"/>
          <w:lang w:val="uk-UA"/>
        </w:rPr>
        <w:t xml:space="preserve"> </w:t>
      </w:r>
      <w:r>
        <w:rPr>
          <w:color w:val="2F2F2F"/>
        </w:rPr>
        <w:t>fall</w:t>
      </w:r>
      <w:r>
        <w:rPr>
          <w:color w:val="2F2F2F"/>
          <w:lang w:val="uk-UA"/>
        </w:rPr>
        <w:t xml:space="preserve"> </w:t>
      </w:r>
      <w:r>
        <w:rPr>
          <w:color w:val="2F2F2F"/>
        </w:rPr>
        <w:t>within</w:t>
      </w:r>
      <w:r>
        <w:rPr>
          <w:color w:val="2F2F2F"/>
          <w:lang w:val="uk-UA"/>
        </w:rPr>
        <w:t xml:space="preserve"> </w:t>
      </w:r>
      <w:r>
        <w:rPr>
          <w:color w:val="2F2F2F"/>
        </w:rPr>
        <w:t>two</w:t>
      </w:r>
      <w:r>
        <w:rPr>
          <w:color w:val="2F2F2F"/>
          <w:lang w:val="uk-UA"/>
        </w:rPr>
        <w:t xml:space="preserve"> </w:t>
      </w:r>
      <w:r>
        <w:rPr>
          <w:color w:val="2F2F2F"/>
        </w:rPr>
        <w:t>categories</w:t>
      </w:r>
      <w:r>
        <w:rPr>
          <w:color w:val="2F2F2F"/>
          <w:lang w:val="uk-UA"/>
        </w:rPr>
        <w:t xml:space="preserve">, </w:t>
      </w:r>
      <w:r>
        <w:rPr>
          <w:color w:val="2F2F2F"/>
        </w:rPr>
        <w:t>monthly</w:t>
      </w:r>
      <w:r>
        <w:rPr>
          <w:color w:val="2F2F2F"/>
          <w:lang w:val="uk-UA"/>
        </w:rPr>
        <w:t xml:space="preserve"> </w:t>
      </w:r>
      <w:r>
        <w:rPr>
          <w:color w:val="2F2F2F"/>
        </w:rPr>
        <w:t>costs</w:t>
      </w:r>
      <w:r>
        <w:rPr>
          <w:color w:val="2F2F2F"/>
          <w:lang w:val="uk-UA"/>
        </w:rPr>
        <w:t xml:space="preserve"> </w:t>
      </w:r>
      <w:r>
        <w:rPr>
          <w:color w:val="2F2F2F"/>
        </w:rPr>
        <w:t>and</w:t>
      </w:r>
      <w:r>
        <w:rPr>
          <w:color w:val="2F2F2F"/>
          <w:lang w:val="uk-UA"/>
        </w:rPr>
        <w:t xml:space="preserve"> </w:t>
      </w:r>
      <w:r>
        <w:rPr>
          <w:color w:val="2F2F2F"/>
        </w:rPr>
        <w:t>one-time</w:t>
      </w:r>
      <w:r>
        <w:rPr>
          <w:color w:val="2F2F2F"/>
          <w:lang w:val="uk-UA"/>
        </w:rPr>
        <w:t xml:space="preserve"> </w:t>
      </w:r>
      <w:r>
        <w:rPr>
          <w:color w:val="2F2F2F"/>
        </w:rPr>
        <w:t>costs</w:t>
      </w:r>
      <w:r>
        <w:rPr>
          <w:color w:val="2F2F2F"/>
          <w:lang w:val="uk-UA"/>
        </w:rPr>
        <w:t xml:space="preserve">.  </w:t>
      </w:r>
      <w:r>
        <w:rPr>
          <w:color w:val="2F2F2F"/>
        </w:rPr>
        <w:t>Monthly</w:t>
      </w:r>
      <w:r>
        <w:rPr>
          <w:color w:val="2F2F2F"/>
          <w:lang w:val="uk-UA"/>
        </w:rPr>
        <w:t xml:space="preserve"> </w:t>
      </w:r>
      <w:r>
        <w:rPr>
          <w:color w:val="2F2F2F"/>
        </w:rPr>
        <w:t>costs</w:t>
      </w:r>
      <w:r>
        <w:rPr>
          <w:color w:val="2F2F2F"/>
          <w:lang w:val="uk-UA"/>
        </w:rPr>
        <w:t xml:space="preserve"> </w:t>
      </w:r>
      <w:r>
        <w:rPr>
          <w:color w:val="2F2F2F"/>
        </w:rPr>
        <w:t>cover</w:t>
      </w:r>
      <w:r>
        <w:rPr>
          <w:color w:val="2F2F2F"/>
          <w:lang w:val="uk-UA"/>
        </w:rPr>
        <w:t xml:space="preserve"> </w:t>
      </w:r>
      <w:r>
        <w:rPr>
          <w:color w:val="2F2F2F"/>
        </w:rPr>
        <w:t>costs</w:t>
      </w:r>
      <w:r>
        <w:rPr>
          <w:color w:val="2F2F2F"/>
          <w:lang w:val="uk-UA"/>
        </w:rPr>
        <w:t xml:space="preserve"> </w:t>
      </w:r>
      <w:r>
        <w:rPr>
          <w:color w:val="2F2F2F"/>
        </w:rPr>
        <w:t>that</w:t>
      </w:r>
      <w:r>
        <w:rPr>
          <w:color w:val="2F2F2F"/>
          <w:lang w:val="uk-UA"/>
        </w:rPr>
        <w:t xml:space="preserve"> </w:t>
      </w:r>
      <w:r>
        <w:rPr>
          <w:color w:val="2F2F2F"/>
        </w:rPr>
        <w:t>occur</w:t>
      </w:r>
      <w:r>
        <w:rPr>
          <w:color w:val="2F2F2F"/>
          <w:lang w:val="uk-UA"/>
        </w:rPr>
        <w:t xml:space="preserve"> </w:t>
      </w:r>
      <w:r>
        <w:rPr>
          <w:color w:val="2F2F2F"/>
        </w:rPr>
        <w:t>each</w:t>
      </w:r>
      <w:r>
        <w:rPr>
          <w:color w:val="2F2F2F"/>
          <w:lang w:val="uk-UA"/>
        </w:rPr>
        <w:t xml:space="preserve"> </w:t>
      </w:r>
      <w:r>
        <w:rPr>
          <w:color w:val="2F2F2F"/>
        </w:rPr>
        <w:t>month</w:t>
      </w:r>
      <w:r>
        <w:rPr>
          <w:color w:val="2F2F2F"/>
          <w:lang w:val="uk-UA"/>
        </w:rPr>
        <w:t xml:space="preserve"> </w:t>
      </w:r>
      <w:r>
        <w:rPr>
          <w:color w:val="2F2F2F"/>
        </w:rPr>
        <w:t>during</w:t>
      </w:r>
      <w:r>
        <w:rPr>
          <w:color w:val="2F2F2F"/>
          <w:lang w:val="uk-UA"/>
        </w:rPr>
        <w:t xml:space="preserve"> </w:t>
      </w:r>
      <w:r>
        <w:rPr>
          <w:color w:val="2F2F2F"/>
        </w:rPr>
        <w:t>the</w:t>
      </w:r>
      <w:r>
        <w:rPr>
          <w:color w:val="2F2F2F"/>
          <w:lang w:val="uk-UA"/>
        </w:rPr>
        <w:t xml:space="preserve"> </w:t>
      </w:r>
      <w:r>
        <w:rPr>
          <w:color w:val="2F2F2F"/>
        </w:rPr>
        <w:t>startup</w:t>
      </w:r>
      <w:r>
        <w:rPr>
          <w:color w:val="2F2F2F"/>
          <w:lang w:val="uk-UA"/>
        </w:rPr>
        <w:t xml:space="preserve"> </w:t>
      </w:r>
      <w:r>
        <w:rPr>
          <w:color w:val="2F2F2F"/>
        </w:rPr>
        <w:t>period</w:t>
      </w:r>
      <w:r>
        <w:rPr>
          <w:color w:val="2F2F2F"/>
          <w:lang w:val="uk-UA"/>
        </w:rPr>
        <w:t xml:space="preserve"> </w:t>
      </w:r>
      <w:r>
        <w:rPr>
          <w:color w:val="2F2F2F"/>
        </w:rPr>
        <w:t>and</w:t>
      </w:r>
      <w:r>
        <w:rPr>
          <w:color w:val="2F2F2F"/>
          <w:lang w:val="uk-UA"/>
        </w:rPr>
        <w:t xml:space="preserve"> </w:t>
      </w:r>
      <w:r>
        <w:rPr>
          <w:color w:val="2F2F2F"/>
        </w:rPr>
        <w:t>one-time</w:t>
      </w:r>
      <w:r>
        <w:rPr>
          <w:color w:val="2F2F2F"/>
          <w:lang w:val="uk-UA"/>
        </w:rPr>
        <w:t xml:space="preserve"> </w:t>
      </w:r>
      <w:r>
        <w:rPr>
          <w:color w:val="2F2F2F"/>
        </w:rPr>
        <w:t>costs</w:t>
      </w:r>
      <w:r>
        <w:rPr>
          <w:color w:val="2F2F2F"/>
          <w:lang w:val="uk-UA"/>
        </w:rPr>
        <w:t xml:space="preserve"> </w:t>
      </w:r>
      <w:r>
        <w:rPr>
          <w:color w:val="2F2F2F"/>
        </w:rPr>
        <w:t>are</w:t>
      </w:r>
      <w:r>
        <w:rPr>
          <w:color w:val="2F2F2F"/>
          <w:lang w:val="uk-UA"/>
        </w:rPr>
        <w:t xml:space="preserve"> </w:t>
      </w:r>
      <w:r>
        <w:rPr>
          <w:color w:val="2F2F2F"/>
        </w:rPr>
        <w:t>costs</w:t>
      </w:r>
      <w:r>
        <w:rPr>
          <w:color w:val="2F2F2F"/>
          <w:lang w:val="uk-UA"/>
        </w:rPr>
        <w:t xml:space="preserve"> </w:t>
      </w:r>
      <w:r>
        <w:rPr>
          <w:color w:val="2F2F2F"/>
        </w:rPr>
        <w:t>that</w:t>
      </w:r>
      <w:r>
        <w:rPr>
          <w:color w:val="2F2F2F"/>
          <w:lang w:val="uk-UA"/>
        </w:rPr>
        <w:t xml:space="preserve"> </w:t>
      </w:r>
      <w:r>
        <w:rPr>
          <w:color w:val="2F2F2F"/>
        </w:rPr>
        <w:t>will</w:t>
      </w:r>
      <w:r>
        <w:rPr>
          <w:color w:val="2F2F2F"/>
          <w:lang w:val="uk-UA"/>
        </w:rPr>
        <w:t xml:space="preserve"> </w:t>
      </w:r>
      <w:r>
        <w:rPr>
          <w:color w:val="2F2F2F"/>
        </w:rPr>
        <w:t>be</w:t>
      </w:r>
      <w:r>
        <w:rPr>
          <w:color w:val="2F2F2F"/>
          <w:lang w:val="uk-UA"/>
        </w:rPr>
        <w:t xml:space="preserve"> </w:t>
      </w:r>
      <w:r>
        <w:rPr>
          <w:color w:val="2F2F2F"/>
        </w:rPr>
        <w:t>incurred</w:t>
      </w:r>
      <w:r>
        <w:rPr>
          <w:color w:val="2F2F2F"/>
          <w:lang w:val="uk-UA"/>
        </w:rPr>
        <w:t xml:space="preserve"> </w:t>
      </w:r>
      <w:r>
        <w:rPr>
          <w:color w:val="2F2F2F"/>
        </w:rPr>
        <w:t>once</w:t>
      </w:r>
      <w:r>
        <w:rPr>
          <w:color w:val="2F2F2F"/>
          <w:lang w:val="uk-UA"/>
        </w:rPr>
        <w:t xml:space="preserve"> </w:t>
      </w:r>
      <w:r>
        <w:rPr>
          <w:color w:val="2F2F2F"/>
        </w:rPr>
        <w:t>during</w:t>
      </w:r>
      <w:r>
        <w:rPr>
          <w:color w:val="2F2F2F"/>
          <w:lang w:val="uk-UA"/>
        </w:rPr>
        <w:t xml:space="preserve"> </w:t>
      </w:r>
      <w:r>
        <w:rPr>
          <w:color w:val="2F2F2F"/>
        </w:rPr>
        <w:t>the</w:t>
      </w:r>
      <w:r>
        <w:rPr>
          <w:color w:val="2F2F2F"/>
          <w:lang w:val="uk-UA"/>
        </w:rPr>
        <w:t xml:space="preserve"> </w:t>
      </w:r>
      <w:r>
        <w:rPr>
          <w:color w:val="2F2F2F"/>
        </w:rPr>
        <w:t>startup</w:t>
      </w:r>
      <w:r>
        <w:rPr>
          <w:color w:val="2F2F2F"/>
          <w:lang w:val="uk-UA"/>
        </w:rPr>
        <w:t xml:space="preserve"> </w:t>
      </w:r>
      <w:r>
        <w:rPr>
          <w:color w:val="2F2F2F"/>
        </w:rPr>
        <w:t>period</w:t>
      </w:r>
      <w:r>
        <w:rPr>
          <w:color w:val="2F2F2F"/>
          <w:lang w:val="uk-UA"/>
        </w:rPr>
        <w:t>.</w:t>
      </w:r>
    </w:p>
    <w:p w14:paraId="73798D56" w14:textId="77777777" w:rsidR="00B33792" w:rsidRDefault="00B33792" w:rsidP="00B33792">
      <w:pPr>
        <w:pStyle w:val="ad"/>
      </w:pPr>
      <w:r>
        <w:rPr>
          <w:b/>
          <w:bCs/>
          <w:color w:val="D83B01"/>
        </w:rPr>
        <w:t>Steps</w:t>
      </w:r>
      <w:r>
        <w:rPr>
          <w:b/>
          <w:bCs/>
          <w:color w:val="D83B01"/>
          <w:lang w:val="uk-UA"/>
        </w:rPr>
        <w:t xml:space="preserve"> </w:t>
      </w:r>
      <w:r>
        <w:rPr>
          <w:b/>
          <w:bCs/>
          <w:color w:val="D83B01"/>
        </w:rPr>
        <w:t>for</w:t>
      </w:r>
      <w:r>
        <w:rPr>
          <w:b/>
          <w:bCs/>
          <w:color w:val="D83B01"/>
          <w:lang w:val="uk-UA"/>
        </w:rPr>
        <w:t xml:space="preserve"> </w:t>
      </w:r>
      <w:r>
        <w:rPr>
          <w:b/>
          <w:bCs/>
          <w:color w:val="D83B01"/>
        </w:rPr>
        <w:t>Preparation</w:t>
      </w:r>
      <w:r>
        <w:rPr>
          <w:b/>
          <w:bCs/>
          <w:color w:val="D83B01"/>
          <w:lang w:val="uk-UA"/>
        </w:rPr>
        <w:t>:</w:t>
      </w:r>
    </w:p>
    <w:p w14:paraId="1930163A" w14:textId="77777777" w:rsidR="00B33792" w:rsidRDefault="00B33792" w:rsidP="00B33792">
      <w:pPr>
        <w:pStyle w:val="ad"/>
      </w:pPr>
      <w:r>
        <w:rPr>
          <w:b/>
          <w:bCs/>
          <w:color w:val="D83B01"/>
          <w:lang w:val="uk-UA"/>
        </w:rPr>
        <w:t>Step 1:</w:t>
      </w:r>
      <w:r>
        <w:rPr>
          <w:color w:val="D83B01"/>
          <w:lang w:val="uk-UA"/>
        </w:rPr>
        <w:t xml:space="preserve">  </w:t>
      </w:r>
      <w:r>
        <w:rPr>
          <w:color w:val="2F2F2F"/>
          <w:lang w:val="uk-UA"/>
        </w:rPr>
        <w:t xml:space="preserve">Enter </w:t>
      </w:r>
      <w:r>
        <w:rPr>
          <w:color w:val="2F2F2F"/>
        </w:rPr>
        <w:t>the</w:t>
      </w:r>
      <w:r>
        <w:rPr>
          <w:color w:val="2F2F2F"/>
          <w:lang w:val="uk-UA"/>
        </w:rPr>
        <w:t xml:space="preserve"> </w:t>
      </w:r>
      <w:r>
        <w:rPr>
          <w:color w:val="2F2F2F"/>
        </w:rPr>
        <w:t>number</w:t>
      </w:r>
      <w:r>
        <w:rPr>
          <w:color w:val="2F2F2F"/>
          <w:lang w:val="uk-UA"/>
        </w:rPr>
        <w:t xml:space="preserve"> of </w:t>
      </w:r>
      <w:r>
        <w:rPr>
          <w:color w:val="2F2F2F"/>
        </w:rPr>
        <w:t>months</w:t>
      </w:r>
      <w:r>
        <w:rPr>
          <w:color w:val="2F2F2F"/>
          <w:lang w:val="uk-UA"/>
        </w:rPr>
        <w:t xml:space="preserve"> </w:t>
      </w:r>
      <w:r>
        <w:rPr>
          <w:color w:val="2F2F2F"/>
        </w:rPr>
        <w:t>and</w:t>
      </w:r>
      <w:r>
        <w:rPr>
          <w:color w:val="2F2F2F"/>
          <w:lang w:val="uk-UA"/>
        </w:rPr>
        <w:t xml:space="preserve"> </w:t>
      </w:r>
      <w:r>
        <w:rPr>
          <w:color w:val="2F2F2F"/>
        </w:rPr>
        <w:t>the</w:t>
      </w:r>
      <w:r>
        <w:rPr>
          <w:color w:val="2F2F2F"/>
          <w:lang w:val="uk-UA"/>
        </w:rPr>
        <w:t xml:space="preserve"> </w:t>
      </w:r>
      <w:r>
        <w:rPr>
          <w:color w:val="2F2F2F"/>
        </w:rPr>
        <w:t>monthly</w:t>
      </w:r>
      <w:r>
        <w:rPr>
          <w:color w:val="2F2F2F"/>
          <w:lang w:val="uk-UA"/>
        </w:rPr>
        <w:t xml:space="preserve"> </w:t>
      </w:r>
      <w:r>
        <w:rPr>
          <w:color w:val="2F2F2F"/>
        </w:rPr>
        <w:t>cost</w:t>
      </w:r>
      <w:r>
        <w:rPr>
          <w:color w:val="2F2F2F"/>
          <w:lang w:val="uk-UA"/>
        </w:rPr>
        <w:t xml:space="preserve"> </w:t>
      </w:r>
      <w:r>
        <w:rPr>
          <w:color w:val="2F2F2F"/>
        </w:rPr>
        <w:t>for</w:t>
      </w:r>
      <w:r>
        <w:rPr>
          <w:color w:val="2F2F2F"/>
          <w:lang w:val="uk-UA"/>
        </w:rPr>
        <w:t xml:space="preserve"> </w:t>
      </w:r>
      <w:r>
        <w:rPr>
          <w:color w:val="2F2F2F"/>
        </w:rPr>
        <w:t>each</w:t>
      </w:r>
      <w:r>
        <w:rPr>
          <w:color w:val="2F2F2F"/>
          <w:lang w:val="uk-UA"/>
        </w:rPr>
        <w:t xml:space="preserve"> </w:t>
      </w:r>
      <w:r>
        <w:rPr>
          <w:color w:val="2F2F2F"/>
        </w:rPr>
        <w:t>cost</w:t>
      </w:r>
      <w:r>
        <w:rPr>
          <w:color w:val="2F2F2F"/>
          <w:lang w:val="uk-UA"/>
        </w:rPr>
        <w:t xml:space="preserve"> </w:t>
      </w:r>
      <w:r>
        <w:rPr>
          <w:color w:val="2F2F2F"/>
        </w:rPr>
        <w:t>item</w:t>
      </w:r>
      <w:r>
        <w:rPr>
          <w:color w:val="2F2F2F"/>
          <w:lang w:val="uk-UA"/>
        </w:rPr>
        <w:t xml:space="preserve"> </w:t>
      </w:r>
      <w:r>
        <w:rPr>
          <w:color w:val="2F2F2F"/>
        </w:rPr>
        <w:t>that</w:t>
      </w:r>
      <w:r>
        <w:rPr>
          <w:color w:val="2F2F2F"/>
          <w:lang w:val="uk-UA"/>
        </w:rPr>
        <w:t xml:space="preserve"> </w:t>
      </w:r>
      <w:r>
        <w:rPr>
          <w:color w:val="2F2F2F"/>
        </w:rPr>
        <w:t>is</w:t>
      </w:r>
      <w:r>
        <w:rPr>
          <w:color w:val="2F2F2F"/>
          <w:lang w:val="uk-UA"/>
        </w:rPr>
        <w:t xml:space="preserve"> </w:t>
      </w:r>
      <w:r>
        <w:rPr>
          <w:color w:val="2F2F2F"/>
        </w:rPr>
        <w:t>recurring</w:t>
      </w:r>
      <w:r>
        <w:rPr>
          <w:color w:val="2F2F2F"/>
          <w:lang w:val="uk-UA"/>
        </w:rPr>
        <w:t xml:space="preserve">. For </w:t>
      </w:r>
      <w:r>
        <w:rPr>
          <w:color w:val="2F2F2F"/>
        </w:rPr>
        <w:t>one-time</w:t>
      </w:r>
      <w:r>
        <w:rPr>
          <w:color w:val="2F2F2F"/>
          <w:lang w:val="uk-UA"/>
        </w:rPr>
        <w:t xml:space="preserve"> </w:t>
      </w:r>
      <w:r>
        <w:rPr>
          <w:color w:val="2F2F2F"/>
        </w:rPr>
        <w:t>costs</w:t>
      </w:r>
      <w:r>
        <w:rPr>
          <w:color w:val="2F2F2F"/>
          <w:lang w:val="uk-UA"/>
        </w:rPr>
        <w:t xml:space="preserve"> </w:t>
      </w:r>
      <w:r>
        <w:rPr>
          <w:color w:val="2F2F2F"/>
        </w:rPr>
        <w:t>only</w:t>
      </w:r>
      <w:r>
        <w:rPr>
          <w:color w:val="2F2F2F"/>
          <w:lang w:val="uk-UA"/>
        </w:rPr>
        <w:t xml:space="preserve">, </w:t>
      </w:r>
      <w:r>
        <w:rPr>
          <w:color w:val="2F2F2F"/>
        </w:rPr>
        <w:t>skip</w:t>
      </w:r>
      <w:r>
        <w:rPr>
          <w:color w:val="2F2F2F"/>
          <w:lang w:val="uk-UA"/>
        </w:rPr>
        <w:t xml:space="preserve"> </w:t>
      </w:r>
      <w:r>
        <w:rPr>
          <w:color w:val="2F2F2F"/>
        </w:rPr>
        <w:t>the</w:t>
      </w:r>
      <w:r>
        <w:rPr>
          <w:color w:val="2F2F2F"/>
          <w:lang w:val="uk-UA"/>
        </w:rPr>
        <w:t xml:space="preserve"> </w:t>
      </w:r>
      <w:r>
        <w:rPr>
          <w:color w:val="2F2F2F"/>
        </w:rPr>
        <w:t>monthly</w:t>
      </w:r>
      <w:r>
        <w:rPr>
          <w:color w:val="2F2F2F"/>
          <w:lang w:val="uk-UA"/>
        </w:rPr>
        <w:t xml:space="preserve"> </w:t>
      </w:r>
      <w:r>
        <w:rPr>
          <w:color w:val="2F2F2F"/>
        </w:rPr>
        <w:t>costs</w:t>
      </w:r>
      <w:r>
        <w:rPr>
          <w:color w:val="2F2F2F"/>
          <w:lang w:val="uk-UA"/>
        </w:rPr>
        <w:t xml:space="preserve">.  </w:t>
      </w:r>
      <w:r>
        <w:rPr>
          <w:color w:val="2F2F2F"/>
        </w:rPr>
        <w:t>If</w:t>
      </w:r>
      <w:r>
        <w:rPr>
          <w:color w:val="2F2F2F"/>
          <w:lang w:val="uk-UA"/>
        </w:rPr>
        <w:t xml:space="preserve"> </w:t>
      </w:r>
      <w:r>
        <w:rPr>
          <w:color w:val="2F2F2F"/>
        </w:rPr>
        <w:t>there</w:t>
      </w:r>
      <w:r>
        <w:rPr>
          <w:color w:val="2F2F2F"/>
          <w:lang w:val="uk-UA"/>
        </w:rPr>
        <w:t xml:space="preserve"> </w:t>
      </w:r>
      <w:r>
        <w:rPr>
          <w:color w:val="2F2F2F"/>
        </w:rPr>
        <w:t>are</w:t>
      </w:r>
      <w:r>
        <w:rPr>
          <w:color w:val="2F2F2F"/>
          <w:lang w:val="uk-UA"/>
        </w:rPr>
        <w:t xml:space="preserve"> </w:t>
      </w:r>
      <w:r>
        <w:rPr>
          <w:color w:val="2F2F2F"/>
        </w:rPr>
        <w:t>cost</w:t>
      </w:r>
      <w:r>
        <w:rPr>
          <w:color w:val="2F2F2F"/>
          <w:lang w:val="uk-UA"/>
        </w:rPr>
        <w:t xml:space="preserve"> </w:t>
      </w:r>
      <w:r>
        <w:rPr>
          <w:color w:val="2F2F2F"/>
        </w:rPr>
        <w:t>items</w:t>
      </w:r>
      <w:r>
        <w:rPr>
          <w:color w:val="2F2F2F"/>
          <w:lang w:val="uk-UA"/>
        </w:rPr>
        <w:t xml:space="preserve"> </w:t>
      </w:r>
      <w:r>
        <w:rPr>
          <w:color w:val="2F2F2F"/>
        </w:rPr>
        <w:t>that</w:t>
      </w:r>
      <w:r>
        <w:rPr>
          <w:color w:val="2F2F2F"/>
          <w:lang w:val="uk-UA"/>
        </w:rPr>
        <w:t xml:space="preserve"> </w:t>
      </w:r>
      <w:r>
        <w:rPr>
          <w:color w:val="2F2F2F"/>
        </w:rPr>
        <w:t>have</w:t>
      </w:r>
      <w:r>
        <w:rPr>
          <w:color w:val="2F2F2F"/>
          <w:lang w:val="uk-UA"/>
        </w:rPr>
        <w:t xml:space="preserve"> </w:t>
      </w:r>
      <w:r>
        <w:rPr>
          <w:color w:val="2F2F2F"/>
        </w:rPr>
        <w:t>both</w:t>
      </w:r>
      <w:r>
        <w:rPr>
          <w:color w:val="2F2F2F"/>
          <w:lang w:val="uk-UA"/>
        </w:rPr>
        <w:t xml:space="preserve"> </w:t>
      </w:r>
      <w:r>
        <w:rPr>
          <w:color w:val="2F2F2F"/>
        </w:rPr>
        <w:t>recurring</w:t>
      </w:r>
      <w:r>
        <w:rPr>
          <w:color w:val="2F2F2F"/>
          <w:lang w:val="uk-UA"/>
        </w:rPr>
        <w:t xml:space="preserve"> </w:t>
      </w:r>
      <w:r>
        <w:rPr>
          <w:color w:val="2F2F2F"/>
        </w:rPr>
        <w:t>and</w:t>
      </w:r>
      <w:r>
        <w:rPr>
          <w:color w:val="2F2F2F"/>
          <w:lang w:val="uk-UA"/>
        </w:rPr>
        <w:t xml:space="preserve"> </w:t>
      </w:r>
      <w:r>
        <w:rPr>
          <w:color w:val="2F2F2F"/>
        </w:rPr>
        <w:t>one-time</w:t>
      </w:r>
      <w:r>
        <w:rPr>
          <w:color w:val="2F2F2F"/>
          <w:lang w:val="uk-UA"/>
        </w:rPr>
        <w:t xml:space="preserve"> </w:t>
      </w:r>
      <w:r>
        <w:rPr>
          <w:color w:val="2F2F2F"/>
        </w:rPr>
        <w:t>amounts</w:t>
      </w:r>
      <w:r>
        <w:rPr>
          <w:color w:val="2F2F2F"/>
          <w:lang w:val="uk-UA"/>
        </w:rPr>
        <w:t xml:space="preserve">, </w:t>
      </w:r>
      <w:r>
        <w:rPr>
          <w:color w:val="2F2F2F"/>
        </w:rPr>
        <w:t>you</w:t>
      </w:r>
      <w:r>
        <w:rPr>
          <w:color w:val="2F2F2F"/>
          <w:lang w:val="uk-UA"/>
        </w:rPr>
        <w:t xml:space="preserve"> </w:t>
      </w:r>
      <w:r>
        <w:rPr>
          <w:color w:val="2F2F2F"/>
        </w:rPr>
        <w:t>can</w:t>
      </w:r>
      <w:r>
        <w:rPr>
          <w:color w:val="2F2F2F"/>
          <w:lang w:val="uk-UA"/>
        </w:rPr>
        <w:t xml:space="preserve"> </w:t>
      </w:r>
      <w:r>
        <w:rPr>
          <w:color w:val="2F2F2F"/>
        </w:rPr>
        <w:t>enter</w:t>
      </w:r>
      <w:r>
        <w:rPr>
          <w:color w:val="2F2F2F"/>
          <w:lang w:val="uk-UA"/>
        </w:rPr>
        <w:t xml:space="preserve"> </w:t>
      </w:r>
      <w:r>
        <w:rPr>
          <w:color w:val="2F2F2F"/>
        </w:rPr>
        <w:t>those</w:t>
      </w:r>
      <w:r>
        <w:rPr>
          <w:color w:val="2F2F2F"/>
          <w:lang w:val="uk-UA"/>
        </w:rPr>
        <w:t xml:space="preserve"> </w:t>
      </w:r>
      <w:r>
        <w:rPr>
          <w:color w:val="2F2F2F"/>
        </w:rPr>
        <w:t>as</w:t>
      </w:r>
      <w:r>
        <w:rPr>
          <w:color w:val="2F2F2F"/>
          <w:lang w:val="uk-UA"/>
        </w:rPr>
        <w:t xml:space="preserve"> </w:t>
      </w:r>
      <w:r>
        <w:rPr>
          <w:color w:val="2F2F2F"/>
        </w:rPr>
        <w:t>well</w:t>
      </w:r>
      <w:r>
        <w:rPr>
          <w:color w:val="2F2F2F"/>
          <w:lang w:val="uk-UA"/>
        </w:rPr>
        <w:t xml:space="preserve">.  The </w:t>
      </w:r>
      <w:r>
        <w:rPr>
          <w:color w:val="2F2F2F"/>
        </w:rPr>
        <w:t>total</w:t>
      </w:r>
      <w:r>
        <w:rPr>
          <w:color w:val="2F2F2F"/>
          <w:lang w:val="uk-UA"/>
        </w:rPr>
        <w:t xml:space="preserve"> </w:t>
      </w:r>
      <w:r>
        <w:rPr>
          <w:color w:val="2F2F2F"/>
        </w:rPr>
        <w:t>cost</w:t>
      </w:r>
      <w:r>
        <w:rPr>
          <w:color w:val="2F2F2F"/>
          <w:lang w:val="uk-UA"/>
        </w:rPr>
        <w:t xml:space="preserve"> </w:t>
      </w:r>
      <w:r>
        <w:rPr>
          <w:color w:val="2F2F2F"/>
        </w:rPr>
        <w:t>will</w:t>
      </w:r>
      <w:r>
        <w:rPr>
          <w:color w:val="2F2F2F"/>
          <w:lang w:val="uk-UA"/>
        </w:rPr>
        <w:t xml:space="preserve"> </w:t>
      </w:r>
      <w:r>
        <w:rPr>
          <w:color w:val="2F2F2F"/>
        </w:rPr>
        <w:t>calculate</w:t>
      </w:r>
      <w:r>
        <w:rPr>
          <w:color w:val="2F2F2F"/>
          <w:lang w:val="uk-UA"/>
        </w:rPr>
        <w:t xml:space="preserve"> </w:t>
      </w:r>
      <w:r>
        <w:rPr>
          <w:color w:val="2F2F2F"/>
        </w:rPr>
        <w:t>automatically</w:t>
      </w:r>
      <w:r>
        <w:rPr>
          <w:color w:val="2F2F2F"/>
          <w:lang w:val="uk-UA"/>
        </w:rPr>
        <w:t xml:space="preserve"> in </w:t>
      </w:r>
      <w:r>
        <w:rPr>
          <w:color w:val="2F2F2F"/>
        </w:rPr>
        <w:t>the</w:t>
      </w:r>
      <w:r>
        <w:rPr>
          <w:color w:val="2F2F2F"/>
          <w:lang w:val="uk-UA"/>
        </w:rPr>
        <w:t xml:space="preserve"> </w:t>
      </w:r>
      <w:r>
        <w:rPr>
          <w:color w:val="2F2F2F"/>
        </w:rPr>
        <w:t>far</w:t>
      </w:r>
      <w:r>
        <w:rPr>
          <w:color w:val="2F2F2F"/>
          <w:lang w:val="uk-UA"/>
        </w:rPr>
        <w:t xml:space="preserve"> </w:t>
      </w:r>
      <w:r>
        <w:rPr>
          <w:color w:val="2F2F2F"/>
        </w:rPr>
        <w:t>right</w:t>
      </w:r>
      <w:r>
        <w:rPr>
          <w:color w:val="2F2F2F"/>
          <w:lang w:val="uk-UA"/>
        </w:rPr>
        <w:t xml:space="preserve"> </w:t>
      </w:r>
      <w:r>
        <w:rPr>
          <w:color w:val="2F2F2F"/>
        </w:rPr>
        <w:t>column</w:t>
      </w:r>
      <w:r>
        <w:rPr>
          <w:color w:val="2F2F2F"/>
          <w:lang w:val="uk-UA"/>
        </w:rPr>
        <w:t>.</w:t>
      </w:r>
    </w:p>
    <w:p w14:paraId="7A1475A2" w14:textId="77777777" w:rsidR="00B33792" w:rsidRDefault="00B33792" w:rsidP="00B33792">
      <w:pPr>
        <w:pStyle w:val="ad"/>
      </w:pPr>
      <w:r>
        <w:rPr>
          <w:b/>
          <w:bCs/>
          <w:color w:val="D83B01"/>
          <w:lang w:val="uk-UA"/>
        </w:rPr>
        <w:t>Step 2:</w:t>
      </w:r>
      <w:r>
        <w:rPr>
          <w:color w:val="D83B01"/>
          <w:lang w:val="uk-UA"/>
        </w:rPr>
        <w:t xml:space="preserve">  </w:t>
      </w:r>
      <w:r>
        <w:rPr>
          <w:color w:val="2F2F2F"/>
        </w:rPr>
        <w:t>Once</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completed</w:t>
      </w:r>
      <w:r>
        <w:rPr>
          <w:color w:val="2F2F2F"/>
          <w:lang w:val="uk-UA"/>
        </w:rPr>
        <w:t xml:space="preserve"> </w:t>
      </w:r>
      <w:r>
        <w:rPr>
          <w:color w:val="2F2F2F"/>
        </w:rPr>
        <w:t>entering</w:t>
      </w:r>
      <w:r>
        <w:rPr>
          <w:color w:val="2F2F2F"/>
          <w:lang w:val="uk-UA"/>
        </w:rPr>
        <w:t xml:space="preserve"> </w:t>
      </w:r>
      <w:r>
        <w:rPr>
          <w:color w:val="2F2F2F"/>
        </w:rPr>
        <w:t>all</w:t>
      </w:r>
      <w:r>
        <w:rPr>
          <w:color w:val="2F2F2F"/>
          <w:lang w:val="uk-UA"/>
        </w:rPr>
        <w:t xml:space="preserve"> of </w:t>
      </w:r>
      <w:r>
        <w:rPr>
          <w:color w:val="2F2F2F"/>
        </w:rPr>
        <w:t>the</w:t>
      </w:r>
      <w:r>
        <w:rPr>
          <w:color w:val="2F2F2F"/>
          <w:lang w:val="uk-UA"/>
        </w:rPr>
        <w:t xml:space="preserve"> </w:t>
      </w:r>
      <w:r>
        <w:rPr>
          <w:color w:val="2F2F2F"/>
        </w:rPr>
        <w:t>costs</w:t>
      </w:r>
      <w:r>
        <w:rPr>
          <w:color w:val="2F2F2F"/>
          <w:lang w:val="uk-UA"/>
        </w:rPr>
        <w:t xml:space="preserve">, </w:t>
      </w:r>
      <w:r>
        <w:rPr>
          <w:color w:val="2F2F2F"/>
        </w:rPr>
        <w:t>review</w:t>
      </w:r>
      <w:r>
        <w:rPr>
          <w:color w:val="2F2F2F"/>
          <w:lang w:val="uk-UA"/>
        </w:rPr>
        <w:t xml:space="preserve"> </w:t>
      </w:r>
      <w:r>
        <w:rPr>
          <w:color w:val="2F2F2F"/>
        </w:rPr>
        <w:t>the</w:t>
      </w:r>
      <w:r>
        <w:rPr>
          <w:color w:val="2F2F2F"/>
          <w:lang w:val="uk-UA"/>
        </w:rPr>
        <w:t xml:space="preserve"> </w:t>
      </w:r>
      <w:r>
        <w:rPr>
          <w:color w:val="2F2F2F"/>
        </w:rPr>
        <w:t>individual</w:t>
      </w:r>
      <w:r>
        <w:rPr>
          <w:color w:val="2F2F2F"/>
          <w:lang w:val="uk-UA"/>
        </w:rPr>
        <w:t xml:space="preserve"> </w:t>
      </w:r>
      <w:r>
        <w:rPr>
          <w:color w:val="2F2F2F"/>
        </w:rPr>
        <w:t>items</w:t>
      </w:r>
      <w:r>
        <w:rPr>
          <w:color w:val="2F2F2F"/>
          <w:lang w:val="uk-UA"/>
        </w:rPr>
        <w:t xml:space="preserve"> </w:t>
      </w:r>
      <w:r>
        <w:rPr>
          <w:color w:val="2F2F2F"/>
        </w:rPr>
        <w:t>and</w:t>
      </w:r>
      <w:r>
        <w:rPr>
          <w:color w:val="2F2F2F"/>
          <w:lang w:val="uk-UA"/>
        </w:rPr>
        <w:t xml:space="preserve"> </w:t>
      </w:r>
      <w:r>
        <w:rPr>
          <w:color w:val="2F2F2F"/>
        </w:rPr>
        <w:t>total</w:t>
      </w:r>
      <w:r>
        <w:rPr>
          <w:color w:val="2F2F2F"/>
          <w:lang w:val="uk-UA"/>
        </w:rPr>
        <w:t xml:space="preserve"> </w:t>
      </w:r>
      <w:r>
        <w:rPr>
          <w:color w:val="2F2F2F"/>
        </w:rPr>
        <w:t>amount</w:t>
      </w:r>
      <w:r>
        <w:rPr>
          <w:color w:val="2F2F2F"/>
          <w:lang w:val="uk-UA"/>
        </w:rPr>
        <w:t xml:space="preserve"> </w:t>
      </w:r>
      <w:r>
        <w:rPr>
          <w:color w:val="2F2F2F"/>
        </w:rPr>
        <w:t>to</w:t>
      </w:r>
      <w:r>
        <w:rPr>
          <w:color w:val="2F2F2F"/>
          <w:lang w:val="uk-UA"/>
        </w:rPr>
        <w:t xml:space="preserve"> </w:t>
      </w:r>
      <w:r>
        <w:rPr>
          <w:color w:val="2F2F2F"/>
        </w:rPr>
        <w:t>see</w:t>
      </w:r>
      <w:r>
        <w:rPr>
          <w:color w:val="2F2F2F"/>
          <w:lang w:val="uk-UA"/>
        </w:rPr>
        <w:t xml:space="preserve"> </w:t>
      </w:r>
      <w:r>
        <w:rPr>
          <w:color w:val="2F2F2F"/>
        </w:rPr>
        <w:t>where</w:t>
      </w:r>
      <w:r>
        <w:rPr>
          <w:color w:val="2F2F2F"/>
          <w:lang w:val="uk-UA"/>
        </w:rPr>
        <w:t xml:space="preserve"> </w:t>
      </w:r>
      <w:r>
        <w:rPr>
          <w:color w:val="2F2F2F"/>
        </w:rPr>
        <w:t>you</w:t>
      </w:r>
      <w:r>
        <w:rPr>
          <w:color w:val="2F2F2F"/>
          <w:lang w:val="uk-UA"/>
        </w:rPr>
        <w:t xml:space="preserve"> </w:t>
      </w:r>
      <w:r>
        <w:rPr>
          <w:color w:val="2F2F2F"/>
        </w:rPr>
        <w:t>might</w:t>
      </w:r>
      <w:r>
        <w:rPr>
          <w:color w:val="2F2F2F"/>
          <w:lang w:val="uk-UA"/>
        </w:rPr>
        <w:t xml:space="preserve"> </w:t>
      </w:r>
      <w:r>
        <w:rPr>
          <w:color w:val="2F2F2F"/>
        </w:rPr>
        <w:t>fine</w:t>
      </w:r>
      <w:r>
        <w:rPr>
          <w:color w:val="2F2F2F"/>
          <w:lang w:val="uk-UA"/>
        </w:rPr>
        <w:t xml:space="preserve"> </w:t>
      </w:r>
      <w:r>
        <w:rPr>
          <w:color w:val="2F2F2F"/>
        </w:rPr>
        <w:t>tune</w:t>
      </w:r>
      <w:r>
        <w:rPr>
          <w:color w:val="2F2F2F"/>
          <w:lang w:val="uk-UA"/>
        </w:rPr>
        <w:t xml:space="preserve"> </w:t>
      </w:r>
      <w:r>
        <w:rPr>
          <w:color w:val="2F2F2F"/>
        </w:rPr>
        <w:t>it</w:t>
      </w:r>
      <w:r>
        <w:rPr>
          <w:color w:val="2F2F2F"/>
          <w:lang w:val="uk-UA"/>
        </w:rPr>
        <w:t xml:space="preserve"> </w:t>
      </w:r>
      <w:r>
        <w:rPr>
          <w:color w:val="2F2F2F"/>
        </w:rPr>
        <w:t>or</w:t>
      </w:r>
      <w:r>
        <w:rPr>
          <w:color w:val="2F2F2F"/>
          <w:lang w:val="uk-UA"/>
        </w:rPr>
        <w:t xml:space="preserve"> </w:t>
      </w:r>
      <w:r>
        <w:rPr>
          <w:color w:val="2F2F2F"/>
        </w:rPr>
        <w:t>move</w:t>
      </w:r>
      <w:r>
        <w:rPr>
          <w:color w:val="2F2F2F"/>
          <w:lang w:val="uk-UA"/>
        </w:rPr>
        <w:t xml:space="preserve"> </w:t>
      </w:r>
      <w:r>
        <w:rPr>
          <w:color w:val="2F2F2F"/>
        </w:rPr>
        <w:t>something</w:t>
      </w:r>
      <w:r>
        <w:rPr>
          <w:color w:val="2F2F2F"/>
          <w:lang w:val="uk-UA"/>
        </w:rPr>
        <w:t xml:space="preserve"> </w:t>
      </w:r>
      <w:r>
        <w:rPr>
          <w:color w:val="2F2F2F"/>
        </w:rPr>
        <w:t>out</w:t>
      </w:r>
      <w:r>
        <w:rPr>
          <w:color w:val="2F2F2F"/>
          <w:lang w:val="uk-UA"/>
        </w:rPr>
        <w:t xml:space="preserve"> </w:t>
      </w:r>
      <w:r>
        <w:rPr>
          <w:color w:val="2F2F2F"/>
        </w:rPr>
        <w:t>into</w:t>
      </w:r>
      <w:r>
        <w:rPr>
          <w:color w:val="2F2F2F"/>
          <w:lang w:val="uk-UA"/>
        </w:rPr>
        <w:t xml:space="preserve"> </w:t>
      </w:r>
      <w:r>
        <w:rPr>
          <w:color w:val="2F2F2F"/>
        </w:rPr>
        <w:t>the</w:t>
      </w:r>
      <w:r>
        <w:rPr>
          <w:color w:val="2F2F2F"/>
          <w:lang w:val="uk-UA"/>
        </w:rPr>
        <w:t xml:space="preserve"> </w:t>
      </w:r>
      <w:r>
        <w:rPr>
          <w:color w:val="2F2F2F"/>
        </w:rPr>
        <w:t>future</w:t>
      </w:r>
      <w:r>
        <w:rPr>
          <w:color w:val="2F2F2F"/>
          <w:lang w:val="uk-UA"/>
        </w:rPr>
        <w:t xml:space="preserve"> </w:t>
      </w:r>
      <w:r>
        <w:rPr>
          <w:color w:val="2F2F2F"/>
        </w:rPr>
        <w:t>when</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more</w:t>
      </w:r>
      <w:r>
        <w:rPr>
          <w:color w:val="2F2F2F"/>
          <w:lang w:val="uk-UA"/>
        </w:rPr>
        <w:t xml:space="preserve"> </w:t>
      </w:r>
      <w:r>
        <w:rPr>
          <w:color w:val="2F2F2F"/>
        </w:rPr>
        <w:t>revenue</w:t>
      </w:r>
      <w:r>
        <w:rPr>
          <w:color w:val="2F2F2F"/>
          <w:lang w:val="uk-UA"/>
        </w:rPr>
        <w:t xml:space="preserve"> </w:t>
      </w:r>
      <w:r>
        <w:rPr>
          <w:color w:val="2F2F2F"/>
        </w:rPr>
        <w:t>coming</w:t>
      </w:r>
      <w:r>
        <w:rPr>
          <w:color w:val="2F2F2F"/>
          <w:lang w:val="uk-UA"/>
        </w:rPr>
        <w:t xml:space="preserve"> in.</w:t>
      </w:r>
    </w:p>
  </w:comment>
  <w:comment w:id="11" w:author="Автор" w:initials="A">
    <w:p w14:paraId="57B963DD" w14:textId="77777777" w:rsidR="00AA4569" w:rsidRDefault="009313FE" w:rsidP="00AA4569">
      <w:pPr>
        <w:pStyle w:val="ad"/>
      </w:pPr>
      <w:r>
        <w:rPr>
          <w:rStyle w:val="ac"/>
        </w:rPr>
        <w:annotationRef/>
      </w:r>
      <w:r w:rsidR="00AA4569">
        <w:rPr>
          <w:color w:val="2F2F2F"/>
        </w:rPr>
        <w:t>Fill</w:t>
      </w:r>
      <w:r w:rsidR="00AA4569">
        <w:rPr>
          <w:color w:val="2F2F2F"/>
          <w:lang w:val="uk-UA"/>
        </w:rPr>
        <w:t xml:space="preserve"> in </w:t>
      </w:r>
      <w:r w:rsidR="00AA4569">
        <w:rPr>
          <w:color w:val="2F2F2F"/>
        </w:rPr>
        <w:t>the</w:t>
      </w:r>
      <w:r w:rsidR="00AA4569">
        <w:rPr>
          <w:color w:val="2F2F2F"/>
          <w:lang w:val="uk-UA"/>
        </w:rPr>
        <w:t xml:space="preserve"> </w:t>
      </w:r>
      <w:r w:rsidR="00AA4569">
        <w:rPr>
          <w:color w:val="2F2F2F"/>
        </w:rPr>
        <w:t>table for at least 2 years</w:t>
      </w:r>
      <w:r w:rsidR="00AA4569">
        <w:rPr>
          <w:color w:val="2F2F2F"/>
          <w:lang w:val="uk-UA"/>
        </w:rPr>
        <w:t xml:space="preserve">, </w:t>
      </w:r>
      <w:r w:rsidR="00AA4569">
        <w:rPr>
          <w:color w:val="2F2F2F"/>
        </w:rPr>
        <w:t>add</w:t>
      </w:r>
      <w:r w:rsidR="00AA4569">
        <w:rPr>
          <w:color w:val="2F2F2F"/>
          <w:lang w:val="uk-UA"/>
        </w:rPr>
        <w:t xml:space="preserve"> </w:t>
      </w:r>
      <w:r w:rsidR="00AA4569">
        <w:rPr>
          <w:color w:val="2F2F2F"/>
        </w:rPr>
        <w:t>your items, expected monthly</w:t>
      </w:r>
      <w:r w:rsidR="00AA4569">
        <w:rPr>
          <w:color w:val="2F2F2F"/>
          <w:lang w:val="uk-UA"/>
        </w:rPr>
        <w:t xml:space="preserve"> </w:t>
      </w:r>
      <w:r w:rsidR="00AA4569">
        <w:rPr>
          <w:color w:val="2F2F2F"/>
        </w:rPr>
        <w:t>income</w:t>
      </w:r>
      <w:r w:rsidR="00AA4569">
        <w:rPr>
          <w:color w:val="2F2F2F"/>
          <w:lang w:val="uk-UA"/>
        </w:rPr>
        <w:t xml:space="preserve"> </w:t>
      </w:r>
      <w:r w:rsidR="00AA4569">
        <w:rPr>
          <w:color w:val="2F2F2F"/>
        </w:rPr>
        <w:t>and</w:t>
      </w:r>
      <w:r w:rsidR="00AA4569">
        <w:rPr>
          <w:color w:val="2F2F2F"/>
          <w:lang w:val="uk-UA"/>
        </w:rPr>
        <w:t xml:space="preserve"> </w:t>
      </w:r>
      <w:r w:rsidR="00AA4569">
        <w:rPr>
          <w:color w:val="2F2F2F"/>
        </w:rPr>
        <w:t>expenses</w:t>
      </w:r>
      <w:r w:rsidR="00AA4569">
        <w:rPr>
          <w:color w:val="2F2F2F"/>
          <w:lang w:val="uk-UA"/>
        </w:rPr>
        <w:t xml:space="preserve">. </w:t>
      </w:r>
      <w:r w:rsidR="00AA4569">
        <w:rPr>
          <w:color w:val="2F2F2F"/>
        </w:rPr>
        <w:t>Add</w:t>
      </w:r>
      <w:r w:rsidR="00AA4569">
        <w:rPr>
          <w:color w:val="2F2F2F"/>
          <w:lang w:val="uk-UA"/>
        </w:rPr>
        <w:t xml:space="preserve"> </w:t>
      </w:r>
      <w:r w:rsidR="00AA4569">
        <w:rPr>
          <w:color w:val="2F2F2F"/>
        </w:rPr>
        <w:t>and</w:t>
      </w:r>
      <w:r w:rsidR="00AA4569">
        <w:rPr>
          <w:color w:val="2F2F2F"/>
          <w:lang w:val="uk-UA"/>
        </w:rPr>
        <w:t xml:space="preserve"> </w:t>
      </w:r>
      <w:r w:rsidR="00AA4569">
        <w:rPr>
          <w:color w:val="2F2F2F"/>
        </w:rPr>
        <w:t>remove</w:t>
      </w:r>
      <w:r w:rsidR="00AA4569">
        <w:rPr>
          <w:color w:val="2F2F2F"/>
          <w:lang w:val="uk-UA"/>
        </w:rPr>
        <w:t xml:space="preserve"> </w:t>
      </w:r>
      <w:r w:rsidR="00AA4569">
        <w:rPr>
          <w:color w:val="2F2F2F"/>
        </w:rPr>
        <w:t>rows</w:t>
      </w:r>
      <w:r w:rsidR="00AA4569">
        <w:rPr>
          <w:color w:val="2F2F2F"/>
          <w:lang w:val="uk-UA"/>
        </w:rPr>
        <w:t xml:space="preserve"> </w:t>
      </w:r>
      <w:r w:rsidR="00AA4569">
        <w:rPr>
          <w:color w:val="2F2F2F"/>
        </w:rPr>
        <w:t>according</w:t>
      </w:r>
      <w:r w:rsidR="00AA4569">
        <w:rPr>
          <w:color w:val="2F2F2F"/>
          <w:lang w:val="uk-UA"/>
        </w:rPr>
        <w:t xml:space="preserve"> </w:t>
      </w:r>
      <w:r w:rsidR="00AA4569">
        <w:rPr>
          <w:color w:val="2F2F2F"/>
        </w:rPr>
        <w:t>to</w:t>
      </w:r>
      <w:r w:rsidR="00AA4569">
        <w:rPr>
          <w:color w:val="2F2F2F"/>
          <w:lang w:val="uk-UA"/>
        </w:rPr>
        <w:t xml:space="preserve"> </w:t>
      </w:r>
      <w:r w:rsidR="00AA4569">
        <w:rPr>
          <w:color w:val="2F2F2F"/>
        </w:rPr>
        <w:t>you</w:t>
      </w:r>
      <w:r w:rsidR="00AA4569">
        <w:rPr>
          <w:color w:val="2F2F2F"/>
          <w:lang w:val="uk-UA"/>
        </w:rPr>
        <w:t xml:space="preserve"> </w:t>
      </w:r>
      <w:r w:rsidR="00AA4569">
        <w:rPr>
          <w:color w:val="2F2F2F"/>
        </w:rPr>
        <w:t>actual</w:t>
      </w:r>
      <w:r w:rsidR="00AA4569">
        <w:rPr>
          <w:color w:val="2F2F2F"/>
          <w:lang w:val="uk-UA"/>
        </w:rPr>
        <w:t xml:space="preserve"> </w:t>
      </w:r>
      <w:r w:rsidR="00AA4569">
        <w:rPr>
          <w:color w:val="2F2F2F"/>
        </w:rPr>
        <w:t>needs</w:t>
      </w:r>
      <w:r w:rsidR="00AA4569">
        <w:rPr>
          <w:color w:val="2F2F2F"/>
          <w:lang w:val="uk-UA"/>
        </w:rPr>
        <w:t xml:space="preserve">. </w:t>
      </w:r>
      <w:r w:rsidR="00AA4569">
        <w:rPr>
          <w:color w:val="2F2F2F"/>
        </w:rPr>
        <w:t>The list of Items is just to give you idea what may you need.</w:t>
      </w:r>
    </w:p>
    <w:p w14:paraId="7E390227" w14:textId="77777777" w:rsidR="00AA4569" w:rsidRDefault="00AA4569" w:rsidP="00AA4569">
      <w:pPr>
        <w:pStyle w:val="ad"/>
      </w:pPr>
      <w:r>
        <w:rPr>
          <w:lang w:val="uk-UA"/>
        </w:rPr>
        <w:t xml:space="preserve">The top portion of the table shows projected sales and gross profit. This is a good place to begin creating your sales forecast. The next section itemizes the recurring expenses you are projecting for the same months. These should be consistent with the estimated start-up costs you completed in the prior section. At the bottom of this model, you will begin to see when you are becoming profitable and what expense items are the most impactful to your profitability. </w:t>
      </w:r>
    </w:p>
    <w:p w14:paraId="6C148F72" w14:textId="77777777" w:rsidR="00AA4569" w:rsidRDefault="00AA4569" w:rsidP="00AA4569">
      <w:pPr>
        <w:pStyle w:val="ad"/>
      </w:pPr>
      <w:r>
        <w:rPr>
          <w:color w:val="2F2F2F"/>
        </w:rPr>
        <w:t>Completing</w:t>
      </w:r>
      <w:r>
        <w:rPr>
          <w:color w:val="2F2F2F"/>
          <w:lang w:val="uk-UA"/>
        </w:rPr>
        <w:t xml:space="preserve"> </w:t>
      </w:r>
      <w:r>
        <w:rPr>
          <w:color w:val="2F2F2F"/>
        </w:rPr>
        <w:t>projections</w:t>
      </w:r>
      <w:r>
        <w:rPr>
          <w:color w:val="2F2F2F"/>
          <w:lang w:val="uk-UA"/>
        </w:rPr>
        <w:t xml:space="preserve"> </w:t>
      </w:r>
      <w:r>
        <w:rPr>
          <w:color w:val="2F2F2F"/>
        </w:rPr>
        <w:t>for</w:t>
      </w:r>
      <w:r>
        <w:rPr>
          <w:color w:val="2F2F2F"/>
          <w:lang w:val="uk-UA"/>
        </w:rPr>
        <w:t xml:space="preserve"> </w:t>
      </w:r>
      <w:r>
        <w:rPr>
          <w:color w:val="2F2F2F"/>
        </w:rPr>
        <w:t>Profit</w:t>
      </w:r>
      <w:r>
        <w:rPr>
          <w:color w:val="2F2F2F"/>
          <w:lang w:val="uk-UA"/>
        </w:rPr>
        <w:t xml:space="preserve"> </w:t>
      </w:r>
      <w:r>
        <w:rPr>
          <w:color w:val="2F2F2F"/>
        </w:rPr>
        <w:t>and</w:t>
      </w:r>
      <w:r>
        <w:rPr>
          <w:color w:val="2F2F2F"/>
          <w:lang w:val="uk-UA"/>
        </w:rPr>
        <w:t xml:space="preserve"> </w:t>
      </w:r>
      <w:r>
        <w:rPr>
          <w:color w:val="2F2F2F"/>
        </w:rPr>
        <w:t>Loss</w:t>
      </w:r>
      <w:r>
        <w:rPr>
          <w:color w:val="2F2F2F"/>
          <w:lang w:val="uk-UA"/>
        </w:rPr>
        <w:t xml:space="preserve"> of a </w:t>
      </w:r>
      <w:r>
        <w:rPr>
          <w:color w:val="2F2F2F"/>
        </w:rPr>
        <w:t>new</w:t>
      </w:r>
      <w:r>
        <w:rPr>
          <w:color w:val="2F2F2F"/>
          <w:lang w:val="uk-UA"/>
        </w:rPr>
        <w:t xml:space="preserve"> </w:t>
      </w:r>
      <w:r>
        <w:rPr>
          <w:color w:val="2F2F2F"/>
        </w:rPr>
        <w:t>company</w:t>
      </w:r>
      <w:r>
        <w:rPr>
          <w:color w:val="2F2F2F"/>
          <w:lang w:val="uk-UA"/>
        </w:rPr>
        <w:t xml:space="preserve"> </w:t>
      </w:r>
      <w:r>
        <w:rPr>
          <w:color w:val="2F2F2F"/>
        </w:rPr>
        <w:t>is</w:t>
      </w:r>
      <w:r>
        <w:rPr>
          <w:color w:val="2F2F2F"/>
          <w:lang w:val="uk-UA"/>
        </w:rPr>
        <w:t xml:space="preserve"> a </w:t>
      </w:r>
      <w:r>
        <w:rPr>
          <w:color w:val="2F2F2F"/>
        </w:rPr>
        <w:t>good</w:t>
      </w:r>
      <w:r>
        <w:rPr>
          <w:color w:val="2F2F2F"/>
          <w:lang w:val="uk-UA"/>
        </w:rPr>
        <w:t xml:space="preserve"> </w:t>
      </w:r>
      <w:r>
        <w:rPr>
          <w:color w:val="2F2F2F"/>
        </w:rPr>
        <w:t>exercise</w:t>
      </w:r>
      <w:r>
        <w:rPr>
          <w:color w:val="2F2F2F"/>
          <w:lang w:val="uk-UA"/>
        </w:rPr>
        <w:t xml:space="preserve"> </w:t>
      </w:r>
      <w:r>
        <w:rPr>
          <w:color w:val="2F2F2F"/>
        </w:rPr>
        <w:t>to</w:t>
      </w:r>
      <w:r>
        <w:rPr>
          <w:color w:val="2F2F2F"/>
          <w:lang w:val="uk-UA"/>
        </w:rPr>
        <w:t xml:space="preserve"> </w:t>
      </w:r>
      <w:r>
        <w:rPr>
          <w:color w:val="2F2F2F"/>
        </w:rPr>
        <w:t>understand</w:t>
      </w:r>
      <w:r>
        <w:rPr>
          <w:color w:val="2F2F2F"/>
          <w:lang w:val="uk-UA"/>
        </w:rPr>
        <w:t xml:space="preserve"> </w:t>
      </w:r>
      <w:r>
        <w:rPr>
          <w:color w:val="2F2F2F"/>
        </w:rPr>
        <w:t>and</w:t>
      </w:r>
      <w:r>
        <w:rPr>
          <w:color w:val="2F2F2F"/>
          <w:lang w:val="uk-UA"/>
        </w:rPr>
        <w:t xml:space="preserve"> </w:t>
      </w:r>
      <w:r>
        <w:rPr>
          <w:color w:val="2F2F2F"/>
        </w:rPr>
        <w:t>communicate</w:t>
      </w:r>
      <w:r>
        <w:rPr>
          <w:color w:val="2F2F2F"/>
          <w:lang w:val="uk-UA"/>
        </w:rPr>
        <w:t xml:space="preserve"> </w:t>
      </w:r>
      <w:r>
        <w:rPr>
          <w:color w:val="2F2F2F"/>
        </w:rPr>
        <w:t>when</w:t>
      </w:r>
      <w:r>
        <w:rPr>
          <w:color w:val="2F2F2F"/>
          <w:lang w:val="uk-UA"/>
        </w:rPr>
        <w:t xml:space="preserve"> </w:t>
      </w:r>
      <w:r>
        <w:rPr>
          <w:color w:val="2F2F2F"/>
        </w:rPr>
        <w:t>the</w:t>
      </w:r>
      <w:r>
        <w:rPr>
          <w:color w:val="2F2F2F"/>
          <w:lang w:val="uk-UA"/>
        </w:rPr>
        <w:t xml:space="preserve"> </w:t>
      </w:r>
      <w:r>
        <w:rPr>
          <w:color w:val="2F2F2F"/>
        </w:rPr>
        <w:t>company</w:t>
      </w:r>
      <w:r>
        <w:rPr>
          <w:color w:val="2F2F2F"/>
          <w:lang w:val="uk-UA"/>
        </w:rPr>
        <w:t xml:space="preserve"> </w:t>
      </w:r>
      <w:r>
        <w:rPr>
          <w:color w:val="2F2F2F"/>
        </w:rPr>
        <w:t>will</w:t>
      </w:r>
      <w:r>
        <w:rPr>
          <w:color w:val="2F2F2F"/>
          <w:lang w:val="uk-UA"/>
        </w:rPr>
        <w:t xml:space="preserve"> </w:t>
      </w:r>
      <w:r>
        <w:rPr>
          <w:color w:val="2F2F2F"/>
        </w:rPr>
        <w:t>begin</w:t>
      </w:r>
      <w:r>
        <w:rPr>
          <w:color w:val="2F2F2F"/>
          <w:lang w:val="uk-UA"/>
        </w:rPr>
        <w:t xml:space="preserve"> </w:t>
      </w:r>
      <w:r>
        <w:rPr>
          <w:color w:val="2F2F2F"/>
        </w:rPr>
        <w:t>to</w:t>
      </w:r>
      <w:r>
        <w:rPr>
          <w:color w:val="2F2F2F"/>
          <w:lang w:val="uk-UA"/>
        </w:rPr>
        <w:t xml:space="preserve"> </w:t>
      </w:r>
      <w:r>
        <w:rPr>
          <w:color w:val="2F2F2F"/>
        </w:rPr>
        <w:t>break-even</w:t>
      </w:r>
      <w:r>
        <w:rPr>
          <w:color w:val="2F2F2F"/>
          <w:lang w:val="uk-UA"/>
        </w:rPr>
        <w:t xml:space="preserve"> </w:t>
      </w:r>
      <w:r>
        <w:rPr>
          <w:color w:val="2F2F2F"/>
        </w:rPr>
        <w:t>and</w:t>
      </w:r>
      <w:r>
        <w:rPr>
          <w:color w:val="2F2F2F"/>
          <w:lang w:val="uk-UA"/>
        </w:rPr>
        <w:t xml:space="preserve"> </w:t>
      </w:r>
      <w:r>
        <w:rPr>
          <w:color w:val="2F2F2F"/>
        </w:rPr>
        <w:t>see</w:t>
      </w:r>
      <w:r>
        <w:rPr>
          <w:color w:val="2F2F2F"/>
          <w:lang w:val="uk-UA"/>
        </w:rPr>
        <w:t xml:space="preserve"> </w:t>
      </w:r>
      <w:r>
        <w:rPr>
          <w:color w:val="2F2F2F"/>
        </w:rPr>
        <w:t>how</w:t>
      </w:r>
      <w:r>
        <w:rPr>
          <w:color w:val="2F2F2F"/>
          <w:lang w:val="uk-UA"/>
        </w:rPr>
        <w:t xml:space="preserve"> </w:t>
      </w:r>
      <w:r>
        <w:rPr>
          <w:color w:val="2F2F2F"/>
        </w:rPr>
        <w:t>sales</w:t>
      </w:r>
      <w:r>
        <w:rPr>
          <w:color w:val="2F2F2F"/>
          <w:lang w:val="uk-UA"/>
        </w:rPr>
        <w:t xml:space="preserve"> </w:t>
      </w:r>
      <w:r>
        <w:rPr>
          <w:color w:val="2F2F2F"/>
        </w:rPr>
        <w:t>and</w:t>
      </w:r>
      <w:r>
        <w:rPr>
          <w:color w:val="2F2F2F"/>
          <w:lang w:val="uk-UA"/>
        </w:rPr>
        <w:t xml:space="preserve"> </w:t>
      </w:r>
      <w:r>
        <w:rPr>
          <w:color w:val="2F2F2F"/>
        </w:rPr>
        <w:t>profits</w:t>
      </w:r>
      <w:r>
        <w:rPr>
          <w:color w:val="2F2F2F"/>
          <w:lang w:val="uk-UA"/>
        </w:rPr>
        <w:t xml:space="preserve"> </w:t>
      </w:r>
      <w:r>
        <w:rPr>
          <w:color w:val="2F2F2F"/>
        </w:rPr>
        <w:t>will</w:t>
      </w:r>
      <w:r>
        <w:rPr>
          <w:color w:val="2F2F2F"/>
          <w:lang w:val="uk-UA"/>
        </w:rPr>
        <w:t xml:space="preserve"> </w:t>
      </w:r>
      <w:r>
        <w:rPr>
          <w:color w:val="2F2F2F"/>
        </w:rPr>
        <w:t>grow</w:t>
      </w:r>
      <w:r>
        <w:rPr>
          <w:color w:val="2F2F2F"/>
          <w:lang w:val="uk-UA"/>
        </w:rPr>
        <w:t xml:space="preserve">.  The </w:t>
      </w:r>
      <w:r>
        <w:rPr>
          <w:color w:val="2F2F2F"/>
        </w:rPr>
        <w:t>top</w:t>
      </w:r>
      <w:r>
        <w:rPr>
          <w:color w:val="2F2F2F"/>
          <w:lang w:val="uk-UA"/>
        </w:rPr>
        <w:t xml:space="preserve"> </w:t>
      </w:r>
      <w:r>
        <w:rPr>
          <w:color w:val="2F2F2F"/>
        </w:rPr>
        <w:t>portion</w:t>
      </w:r>
      <w:r>
        <w:rPr>
          <w:color w:val="2F2F2F"/>
          <w:lang w:val="uk-UA"/>
        </w:rPr>
        <w:t xml:space="preserve"> of </w:t>
      </w:r>
      <w:r>
        <w:rPr>
          <w:color w:val="2F2F2F"/>
        </w:rPr>
        <w:t>the</w:t>
      </w:r>
      <w:r>
        <w:rPr>
          <w:color w:val="2F2F2F"/>
          <w:lang w:val="uk-UA"/>
        </w:rPr>
        <w:t xml:space="preserve"> </w:t>
      </w:r>
      <w:r>
        <w:rPr>
          <w:color w:val="2F2F2F"/>
        </w:rPr>
        <w:t>model</w:t>
      </w:r>
      <w:r>
        <w:rPr>
          <w:color w:val="2F2F2F"/>
          <w:lang w:val="uk-UA"/>
        </w:rPr>
        <w:t xml:space="preserve"> </w:t>
      </w:r>
      <w:r>
        <w:rPr>
          <w:color w:val="2F2F2F"/>
        </w:rPr>
        <w:t>to</w:t>
      </w:r>
      <w:r>
        <w:rPr>
          <w:color w:val="2F2F2F"/>
          <w:lang w:val="uk-UA"/>
        </w:rPr>
        <w:t xml:space="preserve"> </w:t>
      </w:r>
      <w:r>
        <w:rPr>
          <w:color w:val="2F2F2F"/>
        </w:rPr>
        <w:t>the</w:t>
      </w:r>
      <w:r>
        <w:rPr>
          <w:color w:val="2F2F2F"/>
          <w:lang w:val="uk-UA"/>
        </w:rPr>
        <w:t xml:space="preserve"> </w:t>
      </w:r>
      <w:r>
        <w:rPr>
          <w:color w:val="2F2F2F"/>
        </w:rPr>
        <w:t>left</w:t>
      </w:r>
      <w:r>
        <w:rPr>
          <w:color w:val="2F2F2F"/>
          <w:lang w:val="uk-UA"/>
        </w:rPr>
        <w:t xml:space="preserve">, </w:t>
      </w:r>
      <w:r>
        <w:rPr>
          <w:color w:val="2F2F2F"/>
        </w:rPr>
        <w:t>Revenue</w:t>
      </w:r>
      <w:r>
        <w:rPr>
          <w:color w:val="2F2F2F"/>
          <w:lang w:val="uk-UA"/>
        </w:rPr>
        <w:t xml:space="preserve">, </w:t>
      </w:r>
      <w:r>
        <w:rPr>
          <w:color w:val="2F2F2F"/>
        </w:rPr>
        <w:t>is</w:t>
      </w:r>
      <w:r>
        <w:rPr>
          <w:color w:val="2F2F2F"/>
          <w:lang w:val="uk-UA"/>
        </w:rPr>
        <w:t xml:space="preserve"> a </w:t>
      </w:r>
      <w:r>
        <w:rPr>
          <w:color w:val="2F2F2F"/>
        </w:rPr>
        <w:t>good</w:t>
      </w:r>
      <w:r>
        <w:rPr>
          <w:color w:val="2F2F2F"/>
          <w:lang w:val="uk-UA"/>
        </w:rPr>
        <w:t xml:space="preserve"> </w:t>
      </w:r>
      <w:r>
        <w:rPr>
          <w:color w:val="2F2F2F"/>
        </w:rPr>
        <w:t>way</w:t>
      </w:r>
      <w:r>
        <w:rPr>
          <w:color w:val="2F2F2F"/>
          <w:lang w:val="uk-UA"/>
        </w:rPr>
        <w:t xml:space="preserve"> </w:t>
      </w:r>
      <w:r>
        <w:rPr>
          <w:color w:val="2F2F2F"/>
        </w:rPr>
        <w:t>to</w:t>
      </w:r>
      <w:r>
        <w:rPr>
          <w:color w:val="2F2F2F"/>
          <w:lang w:val="uk-UA"/>
        </w:rPr>
        <w:t xml:space="preserve"> </w:t>
      </w:r>
      <w:r>
        <w:rPr>
          <w:color w:val="2F2F2F"/>
        </w:rPr>
        <w:t>forecast</w:t>
      </w:r>
      <w:r>
        <w:rPr>
          <w:color w:val="2F2F2F"/>
          <w:lang w:val="uk-UA"/>
        </w:rPr>
        <w:t xml:space="preserve"> </w:t>
      </w:r>
      <w:r>
        <w:rPr>
          <w:color w:val="2F2F2F"/>
        </w:rPr>
        <w:t>sales</w:t>
      </w:r>
      <w:r>
        <w:rPr>
          <w:color w:val="2F2F2F"/>
          <w:lang w:val="uk-UA"/>
        </w:rPr>
        <w:t xml:space="preserve">, </w:t>
      </w:r>
      <w:r>
        <w:rPr>
          <w:color w:val="2F2F2F"/>
        </w:rPr>
        <w:t>month</w:t>
      </w:r>
      <w:r>
        <w:rPr>
          <w:color w:val="2F2F2F"/>
          <w:lang w:val="uk-UA"/>
        </w:rPr>
        <w:t xml:space="preserve"> </w:t>
      </w:r>
      <w:r>
        <w:rPr>
          <w:color w:val="2F2F2F"/>
        </w:rPr>
        <w:t>by</w:t>
      </w:r>
      <w:r>
        <w:rPr>
          <w:color w:val="2F2F2F"/>
          <w:lang w:val="uk-UA"/>
        </w:rPr>
        <w:t xml:space="preserve"> </w:t>
      </w:r>
      <w:r>
        <w:rPr>
          <w:color w:val="2F2F2F"/>
        </w:rPr>
        <w:t>month</w:t>
      </w:r>
      <w:r>
        <w:rPr>
          <w:color w:val="2F2F2F"/>
          <w:lang w:val="uk-UA"/>
        </w:rPr>
        <w:t xml:space="preserve"> </w:t>
      </w:r>
      <w:r>
        <w:rPr>
          <w:color w:val="2F2F2F"/>
        </w:rPr>
        <w:t>for</w:t>
      </w:r>
      <w:r>
        <w:rPr>
          <w:color w:val="2F2F2F"/>
          <w:lang w:val="uk-UA"/>
        </w:rPr>
        <w:t xml:space="preserve"> </w:t>
      </w:r>
      <w:r>
        <w:rPr>
          <w:color w:val="2F2F2F"/>
        </w:rPr>
        <w:t>the</w:t>
      </w:r>
      <w:r>
        <w:rPr>
          <w:color w:val="2F2F2F"/>
          <w:lang w:val="uk-UA"/>
        </w:rPr>
        <w:t xml:space="preserve"> </w:t>
      </w:r>
      <w:r>
        <w:rPr>
          <w:color w:val="2F2F2F"/>
        </w:rPr>
        <w:t>first</w:t>
      </w:r>
      <w:r>
        <w:rPr>
          <w:color w:val="2F2F2F"/>
          <w:lang w:val="uk-UA"/>
        </w:rPr>
        <w:t xml:space="preserve"> </w:t>
      </w:r>
      <w:r>
        <w:rPr>
          <w:color w:val="2F2F2F"/>
        </w:rPr>
        <w:t>year</w:t>
      </w:r>
      <w:r>
        <w:rPr>
          <w:color w:val="2F2F2F"/>
          <w:lang w:val="uk-UA"/>
        </w:rPr>
        <w:t xml:space="preserve">. The </w:t>
      </w:r>
      <w:r>
        <w:rPr>
          <w:color w:val="2F2F2F"/>
        </w:rPr>
        <w:t>lower</w:t>
      </w:r>
      <w:r>
        <w:rPr>
          <w:color w:val="2F2F2F"/>
          <w:lang w:val="uk-UA"/>
        </w:rPr>
        <w:t xml:space="preserve"> </w:t>
      </w:r>
      <w:r>
        <w:rPr>
          <w:color w:val="2F2F2F"/>
        </w:rPr>
        <w:t>portion</w:t>
      </w:r>
      <w:r>
        <w:rPr>
          <w:color w:val="2F2F2F"/>
          <w:lang w:val="uk-UA"/>
        </w:rPr>
        <w:t xml:space="preserve"> </w:t>
      </w:r>
      <w:r>
        <w:rPr>
          <w:color w:val="2F2F2F"/>
        </w:rPr>
        <w:t>then</w:t>
      </w:r>
      <w:r>
        <w:rPr>
          <w:color w:val="2F2F2F"/>
          <w:lang w:val="uk-UA"/>
        </w:rPr>
        <w:t xml:space="preserve"> </w:t>
      </w:r>
      <w:r>
        <w:rPr>
          <w:color w:val="2F2F2F"/>
        </w:rPr>
        <w:t>applies</w:t>
      </w:r>
      <w:r>
        <w:rPr>
          <w:color w:val="2F2F2F"/>
          <w:lang w:val="uk-UA"/>
        </w:rPr>
        <w:t xml:space="preserve"> </w:t>
      </w:r>
      <w:r>
        <w:rPr>
          <w:color w:val="2F2F2F"/>
        </w:rPr>
        <w:t>estimated</w:t>
      </w:r>
      <w:r>
        <w:rPr>
          <w:color w:val="2F2F2F"/>
          <w:lang w:val="uk-UA"/>
        </w:rPr>
        <w:t xml:space="preserve"> </w:t>
      </w:r>
      <w:r>
        <w:rPr>
          <w:color w:val="2F2F2F"/>
        </w:rPr>
        <w:t>expenses</w:t>
      </w:r>
      <w:r>
        <w:rPr>
          <w:color w:val="2F2F2F"/>
          <w:lang w:val="uk-UA"/>
        </w:rPr>
        <w:t xml:space="preserve"> </w:t>
      </w:r>
      <w:r>
        <w:rPr>
          <w:color w:val="2F2F2F"/>
        </w:rPr>
        <w:t>for</w:t>
      </w:r>
      <w:r>
        <w:rPr>
          <w:color w:val="2F2F2F"/>
          <w:lang w:val="uk-UA"/>
        </w:rPr>
        <w:t xml:space="preserve"> </w:t>
      </w:r>
      <w:r>
        <w:rPr>
          <w:color w:val="2F2F2F"/>
        </w:rPr>
        <w:t>the</w:t>
      </w:r>
      <w:r>
        <w:rPr>
          <w:color w:val="2F2F2F"/>
          <w:lang w:val="uk-UA"/>
        </w:rPr>
        <w:t xml:space="preserve"> </w:t>
      </w:r>
      <w:r>
        <w:rPr>
          <w:color w:val="2F2F2F"/>
        </w:rPr>
        <w:t>same</w:t>
      </w:r>
      <w:r>
        <w:rPr>
          <w:color w:val="2F2F2F"/>
          <w:lang w:val="uk-UA"/>
        </w:rPr>
        <w:t xml:space="preserve"> </w:t>
      </w:r>
      <w:r>
        <w:rPr>
          <w:color w:val="2F2F2F"/>
        </w:rPr>
        <w:t>period</w:t>
      </w:r>
      <w:r>
        <w:rPr>
          <w:color w:val="2F2F2F"/>
          <w:lang w:val="uk-UA"/>
        </w:rPr>
        <w:t xml:space="preserve"> of </w:t>
      </w:r>
      <w:r>
        <w:rPr>
          <w:color w:val="2F2F2F"/>
        </w:rPr>
        <w:t>time</w:t>
      </w:r>
      <w:r>
        <w:rPr>
          <w:color w:val="2F2F2F"/>
          <w:lang w:val="uk-UA"/>
        </w:rPr>
        <w:t xml:space="preserve"> </w:t>
      </w:r>
      <w:r>
        <w:rPr>
          <w:color w:val="2F2F2F"/>
        </w:rPr>
        <w:t>to</w:t>
      </w:r>
      <w:r>
        <w:rPr>
          <w:color w:val="2F2F2F"/>
          <w:lang w:val="uk-UA"/>
        </w:rPr>
        <w:t xml:space="preserve"> </w:t>
      </w:r>
      <w:r>
        <w:rPr>
          <w:color w:val="2F2F2F"/>
        </w:rPr>
        <w:t>derive</w:t>
      </w:r>
      <w:r>
        <w:rPr>
          <w:color w:val="2F2F2F"/>
          <w:lang w:val="uk-UA"/>
        </w:rPr>
        <w:t xml:space="preserve"> </w:t>
      </w:r>
      <w:r>
        <w:rPr>
          <w:color w:val="2F2F2F"/>
        </w:rPr>
        <w:t>the</w:t>
      </w:r>
      <w:r>
        <w:rPr>
          <w:color w:val="2F2F2F"/>
          <w:lang w:val="uk-UA"/>
        </w:rPr>
        <w:t xml:space="preserve"> </w:t>
      </w:r>
      <w:r>
        <w:rPr>
          <w:color w:val="2F2F2F"/>
        </w:rPr>
        <w:t>business</w:t>
      </w:r>
      <w:r>
        <w:rPr>
          <w:color w:val="2F2F2F"/>
          <w:lang w:val="uk-UA"/>
        </w:rPr>
        <w:t xml:space="preserve">' </w:t>
      </w:r>
      <w:r>
        <w:rPr>
          <w:color w:val="2F2F2F"/>
        </w:rPr>
        <w:t>profitability</w:t>
      </w:r>
      <w:r>
        <w:rPr>
          <w:color w:val="2F2F2F"/>
          <w:lang w:val="uk-UA"/>
        </w:rPr>
        <w:t>.</w:t>
      </w:r>
    </w:p>
    <w:p w14:paraId="6BCFFD3A" w14:textId="77777777" w:rsidR="00AA4569" w:rsidRDefault="00AA4569" w:rsidP="00AA4569">
      <w:pPr>
        <w:pStyle w:val="ad"/>
      </w:pPr>
      <w:r>
        <w:rPr>
          <w:b/>
          <w:bCs/>
          <w:color w:val="D83B01"/>
        </w:rPr>
        <w:t>Steps</w:t>
      </w:r>
      <w:r>
        <w:rPr>
          <w:b/>
          <w:bCs/>
          <w:color w:val="D83B01"/>
          <w:lang w:val="uk-UA"/>
        </w:rPr>
        <w:t xml:space="preserve"> </w:t>
      </w:r>
      <w:r>
        <w:rPr>
          <w:b/>
          <w:bCs/>
          <w:color w:val="D83B01"/>
        </w:rPr>
        <w:t>for</w:t>
      </w:r>
      <w:r>
        <w:rPr>
          <w:b/>
          <w:bCs/>
          <w:color w:val="D83B01"/>
          <w:lang w:val="uk-UA"/>
        </w:rPr>
        <w:t xml:space="preserve"> </w:t>
      </w:r>
      <w:r>
        <w:rPr>
          <w:b/>
          <w:bCs/>
          <w:color w:val="D83B01"/>
        </w:rPr>
        <w:t>Preparation</w:t>
      </w:r>
      <w:r>
        <w:rPr>
          <w:b/>
          <w:bCs/>
          <w:color w:val="D83B01"/>
          <w:lang w:val="uk-UA"/>
        </w:rPr>
        <w:t>:</w:t>
      </w:r>
    </w:p>
    <w:p w14:paraId="25327ACE" w14:textId="77777777" w:rsidR="00AA4569" w:rsidRDefault="00AA4569" w:rsidP="00AA4569">
      <w:pPr>
        <w:pStyle w:val="ad"/>
      </w:pPr>
      <w:r>
        <w:rPr>
          <w:b/>
          <w:bCs/>
          <w:color w:val="D83B01"/>
          <w:lang w:val="uk-UA"/>
        </w:rPr>
        <w:t>Step 1:</w:t>
      </w:r>
      <w:r>
        <w:rPr>
          <w:color w:val="D83B01"/>
          <w:lang w:val="uk-UA"/>
        </w:rPr>
        <w:t xml:space="preserve">  </w:t>
      </w:r>
      <w:r>
        <w:rPr>
          <w:color w:val="2F2F2F"/>
          <w:lang w:val="uk-UA"/>
        </w:rPr>
        <w:t xml:space="preserve">Enter </w:t>
      </w:r>
      <w:r>
        <w:rPr>
          <w:color w:val="2F2F2F"/>
        </w:rPr>
        <w:t>for</w:t>
      </w:r>
      <w:r>
        <w:rPr>
          <w:color w:val="2F2F2F"/>
          <w:lang w:val="uk-UA"/>
        </w:rPr>
        <w:t xml:space="preserve"> </w:t>
      </w:r>
      <w:r>
        <w:rPr>
          <w:color w:val="2F2F2F"/>
        </w:rPr>
        <w:t>each</w:t>
      </w:r>
      <w:r>
        <w:rPr>
          <w:color w:val="2F2F2F"/>
          <w:lang w:val="uk-UA"/>
        </w:rPr>
        <w:t xml:space="preserve"> </w:t>
      </w:r>
      <w:r>
        <w:rPr>
          <w:color w:val="2F2F2F"/>
        </w:rPr>
        <w:t>month</w:t>
      </w:r>
      <w:r>
        <w:rPr>
          <w:color w:val="2F2F2F"/>
          <w:lang w:val="uk-UA"/>
        </w:rPr>
        <w:t xml:space="preserve">, </w:t>
      </w:r>
      <w:r>
        <w:rPr>
          <w:color w:val="2F2F2F"/>
        </w:rPr>
        <w:t>beginning</w:t>
      </w:r>
      <w:r>
        <w:rPr>
          <w:color w:val="2F2F2F"/>
          <w:lang w:val="uk-UA"/>
        </w:rPr>
        <w:t xml:space="preserve"> </w:t>
      </w:r>
      <w:r>
        <w:rPr>
          <w:color w:val="2F2F2F"/>
        </w:rPr>
        <w:t>from</w:t>
      </w:r>
      <w:r>
        <w:rPr>
          <w:color w:val="2F2F2F"/>
          <w:lang w:val="uk-UA"/>
        </w:rPr>
        <w:t xml:space="preserve"> </w:t>
      </w:r>
      <w:r>
        <w:rPr>
          <w:color w:val="2F2F2F"/>
        </w:rPr>
        <w:t>the</w:t>
      </w:r>
      <w:r>
        <w:rPr>
          <w:color w:val="2F2F2F"/>
          <w:lang w:val="uk-UA"/>
        </w:rPr>
        <w:t xml:space="preserve"> </w:t>
      </w:r>
      <w:r>
        <w:rPr>
          <w:color w:val="2F2F2F"/>
        </w:rPr>
        <w:t>month</w:t>
      </w:r>
      <w:r>
        <w:rPr>
          <w:color w:val="2F2F2F"/>
          <w:lang w:val="uk-UA"/>
        </w:rPr>
        <w:t xml:space="preserve"> </w:t>
      </w:r>
      <w:r>
        <w:rPr>
          <w:color w:val="2F2F2F"/>
        </w:rPr>
        <w:t>when</w:t>
      </w:r>
      <w:r>
        <w:rPr>
          <w:color w:val="2F2F2F"/>
          <w:lang w:val="uk-UA"/>
        </w:rPr>
        <w:t xml:space="preserve"> </w:t>
      </w:r>
      <w:r>
        <w:rPr>
          <w:color w:val="2F2F2F"/>
        </w:rPr>
        <w:t>your</w:t>
      </w:r>
      <w:r>
        <w:rPr>
          <w:color w:val="2F2F2F"/>
          <w:lang w:val="uk-UA"/>
        </w:rPr>
        <w:t xml:space="preserve"> </w:t>
      </w:r>
      <w:r>
        <w:rPr>
          <w:color w:val="2F2F2F"/>
        </w:rPr>
        <w:t>estimate</w:t>
      </w:r>
      <w:r>
        <w:rPr>
          <w:color w:val="2F2F2F"/>
          <w:lang w:val="uk-UA"/>
        </w:rPr>
        <w:t xml:space="preserve"> </w:t>
      </w:r>
      <w:r>
        <w:rPr>
          <w:color w:val="2F2F2F"/>
        </w:rPr>
        <w:t>starts</w:t>
      </w:r>
      <w:r>
        <w:rPr>
          <w:color w:val="2F2F2F"/>
          <w:lang w:val="uk-UA"/>
        </w:rPr>
        <w:t xml:space="preserve">, </w:t>
      </w:r>
      <w:r>
        <w:rPr>
          <w:color w:val="2F2F2F"/>
        </w:rPr>
        <w:t>what</w:t>
      </w:r>
      <w:r>
        <w:rPr>
          <w:color w:val="2F2F2F"/>
          <w:lang w:val="uk-UA"/>
        </w:rPr>
        <w:t xml:space="preserve"> </w:t>
      </w:r>
      <w:r>
        <w:rPr>
          <w:color w:val="2F2F2F"/>
        </w:rPr>
        <w:t>your</w:t>
      </w:r>
      <w:r>
        <w:rPr>
          <w:color w:val="2F2F2F"/>
          <w:lang w:val="uk-UA"/>
        </w:rPr>
        <w:t xml:space="preserve"> </w:t>
      </w:r>
      <w:r>
        <w:rPr>
          <w:color w:val="2F2F2F"/>
        </w:rPr>
        <w:t>expected</w:t>
      </w:r>
      <w:r>
        <w:rPr>
          <w:color w:val="2F2F2F"/>
          <w:lang w:val="uk-UA"/>
        </w:rPr>
        <w:t xml:space="preserve"> </w:t>
      </w:r>
      <w:r>
        <w:rPr>
          <w:color w:val="2F2F2F"/>
        </w:rPr>
        <w:t>sales</w:t>
      </w:r>
      <w:r>
        <w:rPr>
          <w:color w:val="2F2F2F"/>
          <w:lang w:val="uk-UA"/>
        </w:rPr>
        <w:t xml:space="preserve"> </w:t>
      </w:r>
      <w:r>
        <w:rPr>
          <w:color w:val="2F2F2F"/>
        </w:rPr>
        <w:t>to</w:t>
      </w:r>
      <w:r>
        <w:rPr>
          <w:color w:val="2F2F2F"/>
          <w:lang w:val="uk-UA"/>
        </w:rPr>
        <w:t xml:space="preserve"> </w:t>
      </w:r>
      <w:r>
        <w:rPr>
          <w:color w:val="2F2F2F"/>
        </w:rPr>
        <w:t>be</w:t>
      </w:r>
      <w:r>
        <w:rPr>
          <w:color w:val="2F2F2F"/>
          <w:lang w:val="uk-UA"/>
        </w:rPr>
        <w:t xml:space="preserve">.  </w:t>
      </w:r>
      <w:r>
        <w:rPr>
          <w:color w:val="2F2F2F"/>
        </w:rPr>
        <w:t>This</w:t>
      </w:r>
      <w:r>
        <w:rPr>
          <w:color w:val="2F2F2F"/>
          <w:lang w:val="uk-UA"/>
        </w:rPr>
        <w:t xml:space="preserve"> </w:t>
      </w:r>
      <w:r>
        <w:rPr>
          <w:color w:val="2F2F2F"/>
        </w:rPr>
        <w:t>could</w:t>
      </w:r>
      <w:r>
        <w:rPr>
          <w:color w:val="2F2F2F"/>
          <w:lang w:val="uk-UA"/>
        </w:rPr>
        <w:t xml:space="preserve"> </w:t>
      </w:r>
      <w:r>
        <w:rPr>
          <w:color w:val="2F2F2F"/>
        </w:rPr>
        <w:t>be</w:t>
      </w:r>
      <w:r>
        <w:rPr>
          <w:color w:val="2F2F2F"/>
          <w:lang w:val="uk-UA"/>
        </w:rPr>
        <w:t xml:space="preserve"> </w:t>
      </w:r>
      <w:r>
        <w:rPr>
          <w:color w:val="2F2F2F"/>
        </w:rPr>
        <w:t>for</w:t>
      </w:r>
      <w:r>
        <w:rPr>
          <w:color w:val="2F2F2F"/>
          <w:lang w:val="uk-UA"/>
        </w:rPr>
        <w:t xml:space="preserve"> </w:t>
      </w:r>
      <w:r>
        <w:rPr>
          <w:color w:val="2F2F2F"/>
        </w:rPr>
        <w:t>products</w:t>
      </w:r>
      <w:r>
        <w:rPr>
          <w:color w:val="2F2F2F"/>
          <w:lang w:val="uk-UA"/>
        </w:rPr>
        <w:t xml:space="preserve"> </w:t>
      </w:r>
      <w:r>
        <w:rPr>
          <w:color w:val="2F2F2F"/>
        </w:rPr>
        <w:t>or</w:t>
      </w:r>
      <w:r>
        <w:rPr>
          <w:color w:val="2F2F2F"/>
          <w:lang w:val="uk-UA"/>
        </w:rPr>
        <w:t xml:space="preserve"> </w:t>
      </w:r>
      <w:r>
        <w:rPr>
          <w:color w:val="2F2F2F"/>
        </w:rPr>
        <w:t>services</w:t>
      </w:r>
      <w:r>
        <w:rPr>
          <w:color w:val="2F2F2F"/>
          <w:lang w:val="uk-UA"/>
        </w:rPr>
        <w:t xml:space="preserve"> </w:t>
      </w:r>
      <w:r>
        <w:rPr>
          <w:color w:val="2F2F2F"/>
        </w:rPr>
        <w:t>or</w:t>
      </w:r>
      <w:r>
        <w:rPr>
          <w:color w:val="2F2F2F"/>
          <w:lang w:val="uk-UA"/>
        </w:rPr>
        <w:t xml:space="preserve"> </w:t>
      </w:r>
      <w:r>
        <w:rPr>
          <w:color w:val="2F2F2F"/>
        </w:rPr>
        <w:t>multiple</w:t>
      </w:r>
      <w:r>
        <w:rPr>
          <w:color w:val="2F2F2F"/>
          <w:lang w:val="uk-UA"/>
        </w:rPr>
        <w:t xml:space="preserve"> </w:t>
      </w:r>
      <w:r>
        <w:rPr>
          <w:color w:val="2F2F2F"/>
        </w:rPr>
        <w:t>products</w:t>
      </w:r>
      <w:r>
        <w:rPr>
          <w:color w:val="2F2F2F"/>
          <w:lang w:val="uk-UA"/>
        </w:rPr>
        <w:t xml:space="preserve">.  You </w:t>
      </w:r>
      <w:r>
        <w:rPr>
          <w:color w:val="2F2F2F"/>
        </w:rPr>
        <w:t>can</w:t>
      </w:r>
      <w:r>
        <w:rPr>
          <w:color w:val="2F2F2F"/>
          <w:lang w:val="uk-UA"/>
        </w:rPr>
        <w:t xml:space="preserve"> </w:t>
      </w:r>
      <w:r>
        <w:rPr>
          <w:color w:val="2F2F2F"/>
        </w:rPr>
        <w:t>add</w:t>
      </w:r>
      <w:r>
        <w:rPr>
          <w:color w:val="2F2F2F"/>
          <w:lang w:val="uk-UA"/>
        </w:rPr>
        <w:t xml:space="preserve"> </w:t>
      </w:r>
      <w:r>
        <w:rPr>
          <w:color w:val="2F2F2F"/>
        </w:rPr>
        <w:t>lines</w:t>
      </w:r>
      <w:r>
        <w:rPr>
          <w:color w:val="2F2F2F"/>
          <w:lang w:val="uk-UA"/>
        </w:rPr>
        <w:t xml:space="preserve"> </w:t>
      </w:r>
      <w:r>
        <w:rPr>
          <w:color w:val="2F2F2F"/>
        </w:rPr>
        <w:t>to</w:t>
      </w:r>
      <w:r>
        <w:rPr>
          <w:color w:val="2F2F2F"/>
          <w:lang w:val="uk-UA"/>
        </w:rPr>
        <w:t xml:space="preserve"> </w:t>
      </w:r>
      <w:r>
        <w:rPr>
          <w:color w:val="2F2F2F"/>
        </w:rPr>
        <w:t>this</w:t>
      </w:r>
      <w:r>
        <w:rPr>
          <w:color w:val="2F2F2F"/>
          <w:lang w:val="uk-UA"/>
        </w:rPr>
        <w:t xml:space="preserve"> </w:t>
      </w:r>
      <w:r>
        <w:rPr>
          <w:color w:val="2F2F2F"/>
        </w:rPr>
        <w:t>model</w:t>
      </w:r>
      <w:r>
        <w:rPr>
          <w:color w:val="2F2F2F"/>
          <w:lang w:val="uk-UA"/>
        </w:rPr>
        <w:t xml:space="preserve"> </w:t>
      </w:r>
      <w:r>
        <w:rPr>
          <w:color w:val="2F2F2F"/>
        </w:rPr>
        <w:t>for</w:t>
      </w:r>
      <w:r>
        <w:rPr>
          <w:color w:val="2F2F2F"/>
          <w:lang w:val="uk-UA"/>
        </w:rPr>
        <w:t xml:space="preserve"> </w:t>
      </w:r>
      <w:r>
        <w:rPr>
          <w:color w:val="2F2F2F"/>
        </w:rPr>
        <w:t>additional</w:t>
      </w:r>
      <w:r>
        <w:rPr>
          <w:color w:val="2F2F2F"/>
          <w:lang w:val="uk-UA"/>
        </w:rPr>
        <w:t xml:space="preserve"> </w:t>
      </w:r>
      <w:r>
        <w:rPr>
          <w:color w:val="2F2F2F"/>
        </w:rPr>
        <w:t>offerings</w:t>
      </w:r>
      <w:r>
        <w:rPr>
          <w:color w:val="2F2F2F"/>
          <w:lang w:val="uk-UA"/>
        </w:rPr>
        <w:t xml:space="preserve">. From </w:t>
      </w:r>
      <w:r>
        <w:rPr>
          <w:color w:val="2F2F2F"/>
        </w:rPr>
        <w:t>this</w:t>
      </w:r>
      <w:r>
        <w:rPr>
          <w:color w:val="2F2F2F"/>
          <w:lang w:val="uk-UA"/>
        </w:rPr>
        <w:t xml:space="preserve"> </w:t>
      </w:r>
      <w:r>
        <w:rPr>
          <w:color w:val="2F2F2F"/>
        </w:rPr>
        <w:t>you</w:t>
      </w:r>
      <w:r>
        <w:rPr>
          <w:color w:val="2F2F2F"/>
          <w:lang w:val="uk-UA"/>
        </w:rPr>
        <w:t xml:space="preserve"> </w:t>
      </w:r>
      <w:r>
        <w:rPr>
          <w:color w:val="2F2F2F"/>
        </w:rPr>
        <w:t>should</w:t>
      </w:r>
      <w:r>
        <w:rPr>
          <w:color w:val="2F2F2F"/>
          <w:lang w:val="uk-UA"/>
        </w:rPr>
        <w:t xml:space="preserve"> </w:t>
      </w:r>
      <w:r>
        <w:rPr>
          <w:color w:val="2F2F2F"/>
        </w:rPr>
        <w:t>subtract</w:t>
      </w:r>
      <w:r>
        <w:rPr>
          <w:color w:val="2F2F2F"/>
          <w:lang w:val="uk-UA"/>
        </w:rPr>
        <w:t xml:space="preserve"> </w:t>
      </w:r>
      <w:r>
        <w:rPr>
          <w:color w:val="2F2F2F"/>
        </w:rPr>
        <w:t>any</w:t>
      </w:r>
      <w:r>
        <w:rPr>
          <w:color w:val="2F2F2F"/>
          <w:lang w:val="uk-UA"/>
        </w:rPr>
        <w:t xml:space="preserve"> </w:t>
      </w:r>
      <w:r>
        <w:rPr>
          <w:color w:val="2F2F2F"/>
        </w:rPr>
        <w:t>product</w:t>
      </w:r>
      <w:r>
        <w:rPr>
          <w:color w:val="2F2F2F"/>
          <w:lang w:val="uk-UA"/>
        </w:rPr>
        <w:t xml:space="preserve"> </w:t>
      </w:r>
      <w:r>
        <w:rPr>
          <w:color w:val="2F2F2F"/>
        </w:rPr>
        <w:t>returns</w:t>
      </w:r>
      <w:r>
        <w:rPr>
          <w:color w:val="2F2F2F"/>
          <w:lang w:val="uk-UA"/>
        </w:rPr>
        <w:t xml:space="preserve"> </w:t>
      </w:r>
      <w:r>
        <w:rPr>
          <w:color w:val="2F2F2F"/>
        </w:rPr>
        <w:t>or</w:t>
      </w:r>
      <w:r>
        <w:rPr>
          <w:color w:val="2F2F2F"/>
          <w:lang w:val="uk-UA"/>
        </w:rPr>
        <w:t xml:space="preserve"> </w:t>
      </w:r>
      <w:r>
        <w:rPr>
          <w:color w:val="2F2F2F"/>
        </w:rPr>
        <w:t>discounts</w:t>
      </w:r>
      <w:r>
        <w:rPr>
          <w:color w:val="2F2F2F"/>
          <w:lang w:val="uk-UA"/>
        </w:rPr>
        <w:t xml:space="preserve"> </w:t>
      </w:r>
      <w:r>
        <w:rPr>
          <w:color w:val="2F2F2F"/>
        </w:rPr>
        <w:t>that</w:t>
      </w:r>
      <w:r>
        <w:rPr>
          <w:color w:val="2F2F2F"/>
          <w:lang w:val="uk-UA"/>
        </w:rPr>
        <w:t xml:space="preserve"> </w:t>
      </w:r>
      <w:r>
        <w:rPr>
          <w:color w:val="2F2F2F"/>
        </w:rPr>
        <w:t>you</w:t>
      </w:r>
      <w:r>
        <w:rPr>
          <w:color w:val="2F2F2F"/>
          <w:lang w:val="uk-UA"/>
        </w:rPr>
        <w:t xml:space="preserve"> </w:t>
      </w:r>
      <w:r>
        <w:rPr>
          <w:color w:val="2F2F2F"/>
        </w:rPr>
        <w:t>want</w:t>
      </w:r>
      <w:r>
        <w:rPr>
          <w:color w:val="2F2F2F"/>
          <w:lang w:val="uk-UA"/>
        </w:rPr>
        <w:t xml:space="preserve"> </w:t>
      </w:r>
      <w:r>
        <w:rPr>
          <w:color w:val="2F2F2F"/>
        </w:rPr>
        <w:t>to</w:t>
      </w:r>
      <w:r>
        <w:rPr>
          <w:color w:val="2F2F2F"/>
          <w:lang w:val="uk-UA"/>
        </w:rPr>
        <w:t xml:space="preserve"> </w:t>
      </w:r>
      <w:r>
        <w:rPr>
          <w:color w:val="2F2F2F"/>
        </w:rPr>
        <w:t>track</w:t>
      </w:r>
      <w:r>
        <w:rPr>
          <w:color w:val="2F2F2F"/>
          <w:lang w:val="uk-UA"/>
        </w:rPr>
        <w:t xml:space="preserve"> (</w:t>
      </w:r>
      <w:r>
        <w:rPr>
          <w:color w:val="2F2F2F"/>
        </w:rPr>
        <w:t>these</w:t>
      </w:r>
      <w:r>
        <w:rPr>
          <w:color w:val="2F2F2F"/>
          <w:lang w:val="uk-UA"/>
        </w:rPr>
        <w:t xml:space="preserve"> </w:t>
      </w:r>
      <w:r>
        <w:rPr>
          <w:color w:val="2F2F2F"/>
        </w:rPr>
        <w:t>should</w:t>
      </w:r>
      <w:r>
        <w:rPr>
          <w:color w:val="2F2F2F"/>
          <w:lang w:val="uk-UA"/>
        </w:rPr>
        <w:t xml:space="preserve"> </w:t>
      </w:r>
      <w:r>
        <w:rPr>
          <w:color w:val="2F2F2F"/>
        </w:rPr>
        <w:t>be</w:t>
      </w:r>
      <w:r>
        <w:rPr>
          <w:color w:val="2F2F2F"/>
          <w:lang w:val="uk-UA"/>
        </w:rPr>
        <w:t xml:space="preserve"> </w:t>
      </w:r>
      <w:r>
        <w:rPr>
          <w:color w:val="2F2F2F"/>
        </w:rPr>
        <w:t>shown</w:t>
      </w:r>
      <w:r>
        <w:rPr>
          <w:color w:val="2F2F2F"/>
          <w:lang w:val="uk-UA"/>
        </w:rPr>
        <w:t xml:space="preserve"> </w:t>
      </w:r>
      <w:r>
        <w:rPr>
          <w:color w:val="2F2F2F"/>
        </w:rPr>
        <w:t>as</w:t>
      </w:r>
      <w:r>
        <w:rPr>
          <w:color w:val="2F2F2F"/>
          <w:lang w:val="uk-UA"/>
        </w:rPr>
        <w:t xml:space="preserve"> </w:t>
      </w:r>
      <w:r>
        <w:rPr>
          <w:color w:val="2F2F2F"/>
        </w:rPr>
        <w:t>negative</w:t>
      </w:r>
      <w:r>
        <w:rPr>
          <w:color w:val="2F2F2F"/>
          <w:lang w:val="uk-UA"/>
        </w:rPr>
        <w:t xml:space="preserve"> </w:t>
      </w:r>
      <w:r>
        <w:rPr>
          <w:color w:val="2F2F2F"/>
        </w:rPr>
        <w:t>numbers</w:t>
      </w:r>
      <w:r>
        <w:rPr>
          <w:color w:val="2F2F2F"/>
          <w:lang w:val="uk-UA"/>
        </w:rPr>
        <w:t xml:space="preserve">, </w:t>
      </w:r>
      <w:r>
        <w:rPr>
          <w:color w:val="2F2F2F"/>
        </w:rPr>
        <w:t>for</w:t>
      </w:r>
      <w:r>
        <w:rPr>
          <w:color w:val="2F2F2F"/>
          <w:lang w:val="uk-UA"/>
        </w:rPr>
        <w:t xml:space="preserve"> </w:t>
      </w:r>
      <w:r>
        <w:rPr>
          <w:color w:val="2F2F2F"/>
        </w:rPr>
        <w:t>instance</w:t>
      </w:r>
      <w:r>
        <w:rPr>
          <w:color w:val="2F2F2F"/>
          <w:lang w:val="uk-UA"/>
        </w:rPr>
        <w:t xml:space="preserve"> -10). </w:t>
      </w:r>
      <w:r>
        <w:rPr>
          <w:color w:val="2F2F2F"/>
        </w:rPr>
        <w:t>Below</w:t>
      </w:r>
      <w:r>
        <w:rPr>
          <w:color w:val="2F2F2F"/>
          <w:lang w:val="uk-UA"/>
        </w:rPr>
        <w:t xml:space="preserve"> Net Sales, </w:t>
      </w:r>
      <w:r>
        <w:rPr>
          <w:color w:val="2F2F2F"/>
        </w:rPr>
        <w:t>you</w:t>
      </w:r>
      <w:r>
        <w:rPr>
          <w:color w:val="2F2F2F"/>
          <w:lang w:val="uk-UA"/>
        </w:rPr>
        <w:t xml:space="preserve"> </w:t>
      </w:r>
      <w:r>
        <w:rPr>
          <w:color w:val="2F2F2F"/>
        </w:rPr>
        <w:t>would</w:t>
      </w:r>
      <w:r>
        <w:rPr>
          <w:color w:val="2F2F2F"/>
          <w:lang w:val="uk-UA"/>
        </w:rPr>
        <w:t xml:space="preserve"> </w:t>
      </w:r>
      <w:r>
        <w:rPr>
          <w:color w:val="2F2F2F"/>
        </w:rPr>
        <w:t>enter</w:t>
      </w:r>
      <w:r>
        <w:rPr>
          <w:color w:val="2F2F2F"/>
          <w:lang w:val="uk-UA"/>
        </w:rPr>
        <w:t xml:space="preserve"> </w:t>
      </w:r>
      <w:r>
        <w:rPr>
          <w:color w:val="2F2F2F"/>
        </w:rPr>
        <w:t>the</w:t>
      </w:r>
      <w:r>
        <w:rPr>
          <w:color w:val="2F2F2F"/>
          <w:lang w:val="uk-UA"/>
        </w:rPr>
        <w:t xml:space="preserve"> Cost of </w:t>
      </w:r>
      <w:r>
        <w:rPr>
          <w:color w:val="2F2F2F"/>
        </w:rPr>
        <w:t>Goods</w:t>
      </w:r>
      <w:r>
        <w:rPr>
          <w:color w:val="2F2F2F"/>
          <w:lang w:val="uk-UA"/>
        </w:rPr>
        <w:t xml:space="preserve"> </w:t>
      </w:r>
      <w:r>
        <w:rPr>
          <w:color w:val="2F2F2F"/>
        </w:rPr>
        <w:t>Sold</w:t>
      </w:r>
      <w:r>
        <w:rPr>
          <w:color w:val="2F2F2F"/>
          <w:lang w:val="uk-UA"/>
        </w:rPr>
        <w:t xml:space="preserve">.  </w:t>
      </w:r>
      <w:r>
        <w:rPr>
          <w:color w:val="2F2F2F"/>
        </w:rPr>
        <w:t>These</w:t>
      </w:r>
      <w:r>
        <w:rPr>
          <w:color w:val="2F2F2F"/>
          <w:lang w:val="uk-UA"/>
        </w:rPr>
        <w:t xml:space="preserve"> </w:t>
      </w:r>
      <w:r>
        <w:rPr>
          <w:color w:val="2F2F2F"/>
        </w:rPr>
        <w:t>are</w:t>
      </w:r>
      <w:r>
        <w:rPr>
          <w:color w:val="2F2F2F"/>
          <w:lang w:val="uk-UA"/>
        </w:rPr>
        <w:t xml:space="preserve"> </w:t>
      </w:r>
      <w:r>
        <w:rPr>
          <w:color w:val="2F2F2F"/>
        </w:rPr>
        <w:t>the</w:t>
      </w:r>
      <w:r>
        <w:rPr>
          <w:color w:val="2F2F2F"/>
          <w:lang w:val="uk-UA"/>
        </w:rPr>
        <w:t xml:space="preserve"> </w:t>
      </w:r>
      <w:r>
        <w:rPr>
          <w:color w:val="2F2F2F"/>
        </w:rPr>
        <w:t>direct</w:t>
      </w:r>
      <w:r>
        <w:rPr>
          <w:color w:val="2F2F2F"/>
          <w:lang w:val="uk-UA"/>
        </w:rPr>
        <w:t xml:space="preserve"> </w:t>
      </w:r>
      <w:r>
        <w:rPr>
          <w:color w:val="2F2F2F"/>
        </w:rPr>
        <w:t>costs</w:t>
      </w:r>
      <w:r>
        <w:rPr>
          <w:color w:val="2F2F2F"/>
          <w:lang w:val="uk-UA"/>
        </w:rPr>
        <w:t xml:space="preserve"> in </w:t>
      </w:r>
      <w:r>
        <w:rPr>
          <w:color w:val="2F2F2F"/>
        </w:rPr>
        <w:t>selling</w:t>
      </w:r>
      <w:r>
        <w:rPr>
          <w:color w:val="2F2F2F"/>
          <w:lang w:val="uk-UA"/>
        </w:rPr>
        <w:t xml:space="preserve"> a </w:t>
      </w:r>
      <w:r>
        <w:rPr>
          <w:color w:val="2F2F2F"/>
        </w:rPr>
        <w:t>particular</w:t>
      </w:r>
      <w:r>
        <w:rPr>
          <w:color w:val="2F2F2F"/>
          <w:lang w:val="uk-UA"/>
        </w:rPr>
        <w:t xml:space="preserve"> </w:t>
      </w:r>
      <w:r>
        <w:rPr>
          <w:color w:val="2F2F2F"/>
        </w:rPr>
        <w:t>product</w:t>
      </w:r>
      <w:r>
        <w:rPr>
          <w:color w:val="2F2F2F"/>
          <w:lang w:val="uk-UA"/>
        </w:rPr>
        <w:t xml:space="preserve">, </w:t>
      </w:r>
      <w:r>
        <w:rPr>
          <w:color w:val="2F2F2F"/>
        </w:rPr>
        <w:t>for</w:t>
      </w:r>
      <w:r>
        <w:rPr>
          <w:color w:val="2F2F2F"/>
          <w:lang w:val="uk-UA"/>
        </w:rPr>
        <w:t xml:space="preserve"> </w:t>
      </w:r>
      <w:r>
        <w:rPr>
          <w:color w:val="2F2F2F"/>
        </w:rPr>
        <w:t>instance</w:t>
      </w:r>
      <w:r>
        <w:rPr>
          <w:color w:val="2F2F2F"/>
          <w:lang w:val="uk-UA"/>
        </w:rPr>
        <w:t xml:space="preserve"> </w:t>
      </w:r>
      <w:r>
        <w:rPr>
          <w:color w:val="2F2F2F"/>
        </w:rPr>
        <w:t>the</w:t>
      </w:r>
      <w:r>
        <w:rPr>
          <w:color w:val="2F2F2F"/>
          <w:lang w:val="uk-UA"/>
        </w:rPr>
        <w:t xml:space="preserve"> </w:t>
      </w:r>
      <w:r>
        <w:rPr>
          <w:color w:val="2F2F2F"/>
        </w:rPr>
        <w:t>materials</w:t>
      </w:r>
      <w:r>
        <w:rPr>
          <w:color w:val="2F2F2F"/>
          <w:lang w:val="uk-UA"/>
        </w:rPr>
        <w:t xml:space="preserve"> </w:t>
      </w:r>
      <w:r>
        <w:rPr>
          <w:color w:val="2F2F2F"/>
        </w:rPr>
        <w:t>costs</w:t>
      </w:r>
      <w:r>
        <w:rPr>
          <w:color w:val="2F2F2F"/>
          <w:lang w:val="uk-UA"/>
        </w:rPr>
        <w:t xml:space="preserve">, </w:t>
      </w:r>
      <w:r>
        <w:rPr>
          <w:color w:val="2F2F2F"/>
        </w:rPr>
        <w:t>assembly</w:t>
      </w:r>
      <w:r>
        <w:rPr>
          <w:color w:val="2F2F2F"/>
          <w:lang w:val="uk-UA"/>
        </w:rPr>
        <w:t xml:space="preserve"> </w:t>
      </w:r>
      <w:r>
        <w:rPr>
          <w:color w:val="2F2F2F"/>
        </w:rPr>
        <w:t>labor</w:t>
      </w:r>
      <w:r>
        <w:rPr>
          <w:color w:val="2F2F2F"/>
          <w:lang w:val="uk-UA"/>
        </w:rPr>
        <w:t xml:space="preserve">, </w:t>
      </w:r>
      <w:r>
        <w:rPr>
          <w:color w:val="2F2F2F"/>
        </w:rPr>
        <w:t>or</w:t>
      </w:r>
      <w:r>
        <w:rPr>
          <w:color w:val="2F2F2F"/>
          <w:lang w:val="uk-UA"/>
        </w:rPr>
        <w:t xml:space="preserve"> </w:t>
      </w:r>
      <w:r>
        <w:rPr>
          <w:color w:val="2F2F2F"/>
        </w:rPr>
        <w:t>if</w:t>
      </w:r>
      <w:r>
        <w:rPr>
          <w:color w:val="2F2F2F"/>
          <w:lang w:val="uk-UA"/>
        </w:rPr>
        <w:t xml:space="preserve"> </w:t>
      </w:r>
      <w:r>
        <w:rPr>
          <w:color w:val="2F2F2F"/>
        </w:rPr>
        <w:t>you</w:t>
      </w:r>
      <w:r>
        <w:rPr>
          <w:color w:val="2F2F2F"/>
          <w:lang w:val="uk-UA"/>
        </w:rPr>
        <w:t xml:space="preserve"> </w:t>
      </w:r>
      <w:r>
        <w:rPr>
          <w:color w:val="2F2F2F"/>
        </w:rPr>
        <w:t>purchased</w:t>
      </w:r>
      <w:r>
        <w:rPr>
          <w:color w:val="2F2F2F"/>
          <w:lang w:val="uk-UA"/>
        </w:rPr>
        <w:t xml:space="preserve"> </w:t>
      </w:r>
      <w:r>
        <w:rPr>
          <w:color w:val="2F2F2F"/>
        </w:rPr>
        <w:t>the</w:t>
      </w:r>
      <w:r>
        <w:rPr>
          <w:color w:val="2F2F2F"/>
          <w:lang w:val="uk-UA"/>
        </w:rPr>
        <w:t xml:space="preserve"> </w:t>
      </w:r>
      <w:r>
        <w:rPr>
          <w:color w:val="2F2F2F"/>
        </w:rPr>
        <w:t>product</w:t>
      </w:r>
      <w:r>
        <w:rPr>
          <w:color w:val="2F2F2F"/>
          <w:lang w:val="uk-UA"/>
        </w:rPr>
        <w:t xml:space="preserve"> </w:t>
      </w:r>
      <w:r>
        <w:rPr>
          <w:color w:val="2F2F2F"/>
        </w:rPr>
        <w:t>and</w:t>
      </w:r>
      <w:r>
        <w:rPr>
          <w:color w:val="2F2F2F"/>
          <w:lang w:val="uk-UA"/>
        </w:rPr>
        <w:t xml:space="preserve"> </w:t>
      </w:r>
      <w:r>
        <w:rPr>
          <w:color w:val="2F2F2F"/>
        </w:rPr>
        <w:t>resold</w:t>
      </w:r>
      <w:r>
        <w:rPr>
          <w:color w:val="2F2F2F"/>
          <w:lang w:val="uk-UA"/>
        </w:rPr>
        <w:t xml:space="preserve"> </w:t>
      </w:r>
      <w:r>
        <w:rPr>
          <w:color w:val="2F2F2F"/>
        </w:rPr>
        <w:t>it</w:t>
      </w:r>
      <w:r>
        <w:rPr>
          <w:color w:val="2F2F2F"/>
          <w:lang w:val="uk-UA"/>
        </w:rPr>
        <w:t xml:space="preserve">, </w:t>
      </w:r>
      <w:r>
        <w:rPr>
          <w:color w:val="2F2F2F"/>
        </w:rPr>
        <w:t>it</w:t>
      </w:r>
      <w:r>
        <w:rPr>
          <w:color w:val="2F2F2F"/>
          <w:lang w:val="uk-UA"/>
        </w:rPr>
        <w:t xml:space="preserve"> </w:t>
      </w:r>
      <w:r>
        <w:rPr>
          <w:color w:val="2F2F2F"/>
        </w:rPr>
        <w:t>would</w:t>
      </w:r>
      <w:r>
        <w:rPr>
          <w:color w:val="2F2F2F"/>
          <w:lang w:val="uk-UA"/>
        </w:rPr>
        <w:t xml:space="preserve"> </w:t>
      </w:r>
      <w:r>
        <w:rPr>
          <w:color w:val="2F2F2F"/>
        </w:rPr>
        <w:t>be</w:t>
      </w:r>
      <w:r>
        <w:rPr>
          <w:color w:val="2F2F2F"/>
          <w:lang w:val="uk-UA"/>
        </w:rPr>
        <w:t xml:space="preserve"> </w:t>
      </w:r>
      <w:r>
        <w:rPr>
          <w:color w:val="2F2F2F"/>
        </w:rPr>
        <w:t>the</w:t>
      </w:r>
      <w:r>
        <w:rPr>
          <w:color w:val="2F2F2F"/>
          <w:lang w:val="uk-UA"/>
        </w:rPr>
        <w:t xml:space="preserve"> </w:t>
      </w:r>
      <w:r>
        <w:rPr>
          <w:color w:val="2F2F2F"/>
        </w:rPr>
        <w:t>wholesale</w:t>
      </w:r>
      <w:r>
        <w:rPr>
          <w:color w:val="2F2F2F"/>
          <w:lang w:val="uk-UA"/>
        </w:rPr>
        <w:t xml:space="preserve"> </w:t>
      </w:r>
      <w:r>
        <w:rPr>
          <w:color w:val="2F2F2F"/>
        </w:rPr>
        <w:t>cost</w:t>
      </w:r>
      <w:r>
        <w:rPr>
          <w:color w:val="2F2F2F"/>
          <w:lang w:val="uk-UA"/>
        </w:rPr>
        <w:t xml:space="preserve">. </w:t>
      </w:r>
    </w:p>
    <w:p w14:paraId="1C9DF77F" w14:textId="77777777" w:rsidR="00AA4569" w:rsidRDefault="00AA4569" w:rsidP="00AA4569">
      <w:pPr>
        <w:pStyle w:val="ad"/>
      </w:pPr>
      <w:r>
        <w:rPr>
          <w:b/>
          <w:bCs/>
          <w:color w:val="D83B01"/>
          <w:lang w:val="uk-UA"/>
        </w:rPr>
        <w:t>Step 2:</w:t>
      </w:r>
      <w:r>
        <w:rPr>
          <w:color w:val="D83B01"/>
          <w:lang w:val="uk-UA"/>
        </w:rPr>
        <w:t xml:space="preserve">  </w:t>
      </w:r>
      <w:r>
        <w:rPr>
          <w:color w:val="2F2F2F"/>
          <w:lang w:val="uk-UA"/>
        </w:rPr>
        <w:t xml:space="preserve">Enter </w:t>
      </w:r>
      <w:r>
        <w:rPr>
          <w:color w:val="2F2F2F"/>
        </w:rPr>
        <w:t>for</w:t>
      </w:r>
      <w:r>
        <w:rPr>
          <w:color w:val="2F2F2F"/>
          <w:lang w:val="uk-UA"/>
        </w:rPr>
        <w:t xml:space="preserve"> </w:t>
      </w:r>
      <w:r>
        <w:rPr>
          <w:color w:val="2F2F2F"/>
        </w:rPr>
        <w:t>each</w:t>
      </w:r>
      <w:r>
        <w:rPr>
          <w:color w:val="2F2F2F"/>
          <w:lang w:val="uk-UA"/>
        </w:rPr>
        <w:t xml:space="preserve"> </w:t>
      </w:r>
      <w:r>
        <w:rPr>
          <w:color w:val="2F2F2F"/>
        </w:rPr>
        <w:t>month</w:t>
      </w:r>
      <w:r>
        <w:rPr>
          <w:color w:val="2F2F2F"/>
          <w:lang w:val="uk-UA"/>
        </w:rPr>
        <w:t xml:space="preserve">, </w:t>
      </w:r>
      <w:r>
        <w:rPr>
          <w:color w:val="2F2F2F"/>
        </w:rPr>
        <w:t>the</w:t>
      </w:r>
      <w:r>
        <w:rPr>
          <w:color w:val="2F2F2F"/>
          <w:lang w:val="uk-UA"/>
        </w:rPr>
        <w:t xml:space="preserve"> </w:t>
      </w:r>
      <w:r>
        <w:rPr>
          <w:color w:val="2F2F2F"/>
        </w:rPr>
        <w:t>estimated</w:t>
      </w:r>
      <w:r>
        <w:rPr>
          <w:color w:val="2F2F2F"/>
          <w:lang w:val="uk-UA"/>
        </w:rPr>
        <w:t xml:space="preserve"> </w:t>
      </w:r>
      <w:r>
        <w:rPr>
          <w:color w:val="2F2F2F"/>
        </w:rPr>
        <w:t>salaries</w:t>
      </w:r>
      <w:r>
        <w:rPr>
          <w:color w:val="2F2F2F"/>
          <w:lang w:val="uk-UA"/>
        </w:rPr>
        <w:t xml:space="preserve">, </w:t>
      </w:r>
      <w:r>
        <w:rPr>
          <w:color w:val="2F2F2F"/>
        </w:rPr>
        <w:t>marketing</w:t>
      </w:r>
      <w:r>
        <w:rPr>
          <w:color w:val="2F2F2F"/>
          <w:lang w:val="uk-UA"/>
        </w:rPr>
        <w:t xml:space="preserve">, </w:t>
      </w:r>
      <w:r>
        <w:rPr>
          <w:color w:val="2F2F2F"/>
        </w:rPr>
        <w:t>utilities</w:t>
      </w:r>
      <w:r>
        <w:rPr>
          <w:color w:val="2F2F2F"/>
          <w:lang w:val="uk-UA"/>
        </w:rPr>
        <w:t xml:space="preserve"> </w:t>
      </w:r>
      <w:r>
        <w:rPr>
          <w:color w:val="2F2F2F"/>
        </w:rPr>
        <w:t>and</w:t>
      </w:r>
      <w:r>
        <w:rPr>
          <w:color w:val="2F2F2F"/>
          <w:lang w:val="uk-UA"/>
        </w:rPr>
        <w:t xml:space="preserve"> </w:t>
      </w:r>
      <w:r>
        <w:rPr>
          <w:color w:val="2F2F2F"/>
        </w:rPr>
        <w:t>other</w:t>
      </w:r>
      <w:r>
        <w:rPr>
          <w:color w:val="2F2F2F"/>
          <w:lang w:val="uk-UA"/>
        </w:rPr>
        <w:t xml:space="preserve"> </w:t>
      </w:r>
      <w:r>
        <w:rPr>
          <w:color w:val="2F2F2F"/>
        </w:rPr>
        <w:t>items</w:t>
      </w:r>
      <w:r>
        <w:rPr>
          <w:color w:val="2F2F2F"/>
          <w:lang w:val="uk-UA"/>
        </w:rPr>
        <w:t xml:space="preserve"> </w:t>
      </w:r>
      <w:r>
        <w:rPr>
          <w:color w:val="2F2F2F"/>
        </w:rPr>
        <w:t>you</w:t>
      </w:r>
      <w:r>
        <w:rPr>
          <w:color w:val="2F2F2F"/>
          <w:lang w:val="uk-UA"/>
        </w:rPr>
        <w:t xml:space="preserve"> </w:t>
      </w:r>
      <w:r>
        <w:rPr>
          <w:color w:val="2F2F2F"/>
        </w:rPr>
        <w:t>are</w:t>
      </w:r>
      <w:r>
        <w:rPr>
          <w:color w:val="2F2F2F"/>
          <w:lang w:val="uk-UA"/>
        </w:rPr>
        <w:t xml:space="preserve"> </w:t>
      </w:r>
      <w:r>
        <w:rPr>
          <w:color w:val="2F2F2F"/>
        </w:rPr>
        <w:t>projecting</w:t>
      </w:r>
      <w:r>
        <w:rPr>
          <w:color w:val="2F2F2F"/>
          <w:lang w:val="uk-UA"/>
        </w:rPr>
        <w:t>.</w:t>
      </w:r>
    </w:p>
    <w:p w14:paraId="2435148C" w14:textId="77777777" w:rsidR="00AA4569" w:rsidRDefault="00AA4569" w:rsidP="00AA4569">
      <w:pPr>
        <w:pStyle w:val="ad"/>
      </w:pPr>
      <w:r>
        <w:rPr>
          <w:b/>
          <w:bCs/>
          <w:color w:val="D83B01"/>
          <w:lang w:val="uk-UA"/>
        </w:rPr>
        <w:t>Step 3:</w:t>
      </w:r>
      <w:r>
        <w:rPr>
          <w:color w:val="D83B01"/>
          <w:lang w:val="uk-UA"/>
        </w:rPr>
        <w:t xml:space="preserve">  </w:t>
      </w:r>
      <w:r>
        <w:rPr>
          <w:color w:val="2F2F2F"/>
        </w:rPr>
        <w:t>Once</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completed</w:t>
      </w:r>
      <w:r>
        <w:rPr>
          <w:color w:val="2F2F2F"/>
          <w:lang w:val="uk-UA"/>
        </w:rPr>
        <w:t xml:space="preserve"> </w:t>
      </w:r>
      <w:r>
        <w:rPr>
          <w:color w:val="2F2F2F"/>
        </w:rPr>
        <w:t>entering</w:t>
      </w:r>
      <w:r>
        <w:rPr>
          <w:color w:val="2F2F2F"/>
          <w:lang w:val="uk-UA"/>
        </w:rPr>
        <w:t xml:space="preserve"> </w:t>
      </w:r>
      <w:r>
        <w:rPr>
          <w:color w:val="2F2F2F"/>
        </w:rPr>
        <w:t>all</w:t>
      </w:r>
      <w:r>
        <w:rPr>
          <w:color w:val="2F2F2F"/>
          <w:lang w:val="uk-UA"/>
        </w:rPr>
        <w:t xml:space="preserve"> of </w:t>
      </w:r>
      <w:r>
        <w:rPr>
          <w:color w:val="2F2F2F"/>
        </w:rPr>
        <w:t>the</w:t>
      </w:r>
      <w:r>
        <w:rPr>
          <w:color w:val="2F2F2F"/>
          <w:lang w:val="uk-UA"/>
        </w:rPr>
        <w:t xml:space="preserve"> </w:t>
      </w:r>
      <w:r>
        <w:rPr>
          <w:color w:val="2F2F2F"/>
        </w:rPr>
        <w:t>costs</w:t>
      </w:r>
      <w:r>
        <w:rPr>
          <w:color w:val="2F2F2F"/>
          <w:lang w:val="uk-UA"/>
        </w:rPr>
        <w:t xml:space="preserve">, </w:t>
      </w:r>
      <w:r>
        <w:rPr>
          <w:color w:val="2F2F2F"/>
        </w:rPr>
        <w:t>review</w:t>
      </w:r>
      <w:r>
        <w:rPr>
          <w:color w:val="2F2F2F"/>
          <w:lang w:val="uk-UA"/>
        </w:rPr>
        <w:t xml:space="preserve"> </w:t>
      </w:r>
      <w:r>
        <w:rPr>
          <w:color w:val="2F2F2F"/>
        </w:rPr>
        <w:t>the</w:t>
      </w:r>
      <w:r>
        <w:rPr>
          <w:color w:val="2F2F2F"/>
          <w:lang w:val="uk-UA"/>
        </w:rPr>
        <w:t xml:space="preserve"> </w:t>
      </w:r>
      <w:r>
        <w:rPr>
          <w:color w:val="2F2F2F"/>
        </w:rPr>
        <w:t>individual</w:t>
      </w:r>
      <w:r>
        <w:rPr>
          <w:color w:val="2F2F2F"/>
          <w:lang w:val="uk-UA"/>
        </w:rPr>
        <w:t xml:space="preserve"> </w:t>
      </w:r>
      <w:r>
        <w:rPr>
          <w:color w:val="2F2F2F"/>
        </w:rPr>
        <w:t>items</w:t>
      </w:r>
      <w:r>
        <w:rPr>
          <w:color w:val="2F2F2F"/>
          <w:lang w:val="uk-UA"/>
        </w:rPr>
        <w:t xml:space="preserve"> </w:t>
      </w:r>
      <w:r>
        <w:rPr>
          <w:color w:val="2F2F2F"/>
        </w:rPr>
        <w:t>and</w:t>
      </w:r>
      <w:r>
        <w:rPr>
          <w:color w:val="2F2F2F"/>
          <w:lang w:val="uk-UA"/>
        </w:rPr>
        <w:t xml:space="preserve"> </w:t>
      </w:r>
      <w:r>
        <w:rPr>
          <w:color w:val="2F2F2F"/>
        </w:rPr>
        <w:t>total</w:t>
      </w:r>
      <w:r>
        <w:rPr>
          <w:color w:val="2F2F2F"/>
          <w:lang w:val="uk-UA"/>
        </w:rPr>
        <w:t xml:space="preserve"> </w:t>
      </w:r>
      <w:r>
        <w:rPr>
          <w:color w:val="2F2F2F"/>
        </w:rPr>
        <w:t>amount</w:t>
      </w:r>
      <w:r>
        <w:rPr>
          <w:color w:val="2F2F2F"/>
          <w:lang w:val="uk-UA"/>
        </w:rPr>
        <w:t xml:space="preserve"> </w:t>
      </w:r>
      <w:r>
        <w:rPr>
          <w:color w:val="2F2F2F"/>
        </w:rPr>
        <w:t>to</w:t>
      </w:r>
      <w:r>
        <w:rPr>
          <w:color w:val="2F2F2F"/>
          <w:lang w:val="uk-UA"/>
        </w:rPr>
        <w:t xml:space="preserve"> </w:t>
      </w:r>
      <w:r>
        <w:rPr>
          <w:color w:val="2F2F2F"/>
        </w:rPr>
        <w:t>see</w:t>
      </w:r>
      <w:r>
        <w:rPr>
          <w:color w:val="2F2F2F"/>
          <w:lang w:val="uk-UA"/>
        </w:rPr>
        <w:t xml:space="preserve"> </w:t>
      </w:r>
      <w:r>
        <w:rPr>
          <w:color w:val="2F2F2F"/>
        </w:rPr>
        <w:t>where</w:t>
      </w:r>
      <w:r>
        <w:rPr>
          <w:color w:val="2F2F2F"/>
          <w:lang w:val="uk-UA"/>
        </w:rPr>
        <w:t xml:space="preserve"> </w:t>
      </w:r>
      <w:r>
        <w:rPr>
          <w:color w:val="2F2F2F"/>
        </w:rPr>
        <w:t>you</w:t>
      </w:r>
      <w:r>
        <w:rPr>
          <w:color w:val="2F2F2F"/>
          <w:lang w:val="uk-UA"/>
        </w:rPr>
        <w:t xml:space="preserve"> </w:t>
      </w:r>
      <w:r>
        <w:rPr>
          <w:color w:val="2F2F2F"/>
        </w:rPr>
        <w:t>might</w:t>
      </w:r>
      <w:r>
        <w:rPr>
          <w:color w:val="2F2F2F"/>
          <w:lang w:val="uk-UA"/>
        </w:rPr>
        <w:t xml:space="preserve"> </w:t>
      </w:r>
      <w:r>
        <w:rPr>
          <w:color w:val="2F2F2F"/>
        </w:rPr>
        <w:t>fine</w:t>
      </w:r>
      <w:r>
        <w:rPr>
          <w:color w:val="2F2F2F"/>
          <w:lang w:val="uk-UA"/>
        </w:rPr>
        <w:t xml:space="preserve"> </w:t>
      </w:r>
      <w:r>
        <w:rPr>
          <w:color w:val="2F2F2F"/>
        </w:rPr>
        <w:t>tune</w:t>
      </w:r>
      <w:r>
        <w:rPr>
          <w:color w:val="2F2F2F"/>
          <w:lang w:val="uk-UA"/>
        </w:rPr>
        <w:t xml:space="preserve"> </w:t>
      </w:r>
      <w:r>
        <w:rPr>
          <w:color w:val="2F2F2F"/>
        </w:rPr>
        <w:t>it</w:t>
      </w:r>
      <w:r>
        <w:rPr>
          <w:color w:val="2F2F2F"/>
          <w:lang w:val="uk-UA"/>
        </w:rPr>
        <w:t xml:space="preserve"> </w:t>
      </w:r>
      <w:r>
        <w:rPr>
          <w:color w:val="2F2F2F"/>
        </w:rPr>
        <w:t>or</w:t>
      </w:r>
      <w:r>
        <w:rPr>
          <w:color w:val="2F2F2F"/>
          <w:lang w:val="uk-UA"/>
        </w:rPr>
        <w:t xml:space="preserve"> </w:t>
      </w:r>
      <w:r>
        <w:rPr>
          <w:color w:val="2F2F2F"/>
        </w:rPr>
        <w:t>move</w:t>
      </w:r>
      <w:r>
        <w:rPr>
          <w:color w:val="2F2F2F"/>
          <w:lang w:val="uk-UA"/>
        </w:rPr>
        <w:t xml:space="preserve"> </w:t>
      </w:r>
      <w:r>
        <w:rPr>
          <w:color w:val="2F2F2F"/>
        </w:rPr>
        <w:t>something</w:t>
      </w:r>
      <w:r>
        <w:rPr>
          <w:color w:val="2F2F2F"/>
          <w:lang w:val="uk-UA"/>
        </w:rPr>
        <w:t xml:space="preserve"> </w:t>
      </w:r>
      <w:r>
        <w:rPr>
          <w:color w:val="2F2F2F"/>
        </w:rPr>
        <w:t>out</w:t>
      </w:r>
      <w:r>
        <w:rPr>
          <w:color w:val="2F2F2F"/>
          <w:lang w:val="uk-UA"/>
        </w:rPr>
        <w:t xml:space="preserve"> </w:t>
      </w:r>
      <w:r>
        <w:rPr>
          <w:color w:val="2F2F2F"/>
        </w:rPr>
        <w:t>into</w:t>
      </w:r>
      <w:r>
        <w:rPr>
          <w:color w:val="2F2F2F"/>
          <w:lang w:val="uk-UA"/>
        </w:rPr>
        <w:t xml:space="preserve"> </w:t>
      </w:r>
      <w:r>
        <w:rPr>
          <w:color w:val="2F2F2F"/>
        </w:rPr>
        <w:t>the</w:t>
      </w:r>
      <w:r>
        <w:rPr>
          <w:color w:val="2F2F2F"/>
          <w:lang w:val="uk-UA"/>
        </w:rPr>
        <w:t xml:space="preserve"> </w:t>
      </w:r>
      <w:r>
        <w:rPr>
          <w:color w:val="2F2F2F"/>
        </w:rPr>
        <w:t>future</w:t>
      </w:r>
      <w:r>
        <w:rPr>
          <w:color w:val="2F2F2F"/>
          <w:lang w:val="uk-UA"/>
        </w:rPr>
        <w:t xml:space="preserve"> </w:t>
      </w:r>
      <w:r>
        <w:rPr>
          <w:color w:val="2F2F2F"/>
        </w:rPr>
        <w:t>when</w:t>
      </w:r>
      <w:r>
        <w:rPr>
          <w:color w:val="2F2F2F"/>
          <w:lang w:val="uk-UA"/>
        </w:rPr>
        <w:t xml:space="preserve"> </w:t>
      </w:r>
      <w:r>
        <w:rPr>
          <w:color w:val="2F2F2F"/>
        </w:rPr>
        <w:t>you</w:t>
      </w:r>
      <w:r>
        <w:rPr>
          <w:color w:val="2F2F2F"/>
          <w:lang w:val="uk-UA"/>
        </w:rPr>
        <w:t xml:space="preserve"> </w:t>
      </w:r>
      <w:r>
        <w:rPr>
          <w:color w:val="2F2F2F"/>
        </w:rPr>
        <w:t>have</w:t>
      </w:r>
      <w:r>
        <w:rPr>
          <w:color w:val="2F2F2F"/>
          <w:lang w:val="uk-UA"/>
        </w:rPr>
        <w:t xml:space="preserve"> </w:t>
      </w:r>
      <w:r>
        <w:rPr>
          <w:color w:val="2F2F2F"/>
        </w:rPr>
        <w:t>more</w:t>
      </w:r>
      <w:r>
        <w:rPr>
          <w:color w:val="2F2F2F"/>
          <w:lang w:val="uk-UA"/>
        </w:rPr>
        <w:t xml:space="preserve"> </w:t>
      </w:r>
      <w:r>
        <w:rPr>
          <w:color w:val="2F2F2F"/>
        </w:rPr>
        <w:t>revenue</w:t>
      </w:r>
      <w:r>
        <w:rPr>
          <w:color w:val="2F2F2F"/>
          <w:lang w:val="uk-UA"/>
        </w:rPr>
        <w:t xml:space="preserve"> </w:t>
      </w:r>
      <w:r>
        <w:rPr>
          <w:color w:val="2F2F2F"/>
        </w:rPr>
        <w:t>coming</w:t>
      </w:r>
      <w:r>
        <w:rPr>
          <w:color w:val="2F2F2F"/>
          <w:lang w:val="uk-UA"/>
        </w:rPr>
        <w:t xml:space="preserve"> in. The </w:t>
      </w:r>
      <w:r>
        <w:rPr>
          <w:color w:val="2F2F2F"/>
        </w:rPr>
        <w:t>objective</w:t>
      </w:r>
      <w:r>
        <w:rPr>
          <w:color w:val="2F2F2F"/>
          <w:lang w:val="uk-UA"/>
        </w:rPr>
        <w:t xml:space="preserve"> </w:t>
      </w:r>
      <w:r>
        <w:rPr>
          <w:color w:val="2F2F2F"/>
        </w:rPr>
        <w:t>is</w:t>
      </w:r>
      <w:r>
        <w:rPr>
          <w:color w:val="2F2F2F"/>
          <w:lang w:val="uk-UA"/>
        </w:rPr>
        <w:t xml:space="preserve"> </w:t>
      </w:r>
      <w:r>
        <w:rPr>
          <w:color w:val="2F2F2F"/>
        </w:rPr>
        <w:t>to</w:t>
      </w:r>
      <w:r>
        <w:rPr>
          <w:color w:val="2F2F2F"/>
          <w:lang w:val="uk-UA"/>
        </w:rPr>
        <w:t xml:space="preserve"> </w:t>
      </w:r>
      <w:r>
        <w:rPr>
          <w:color w:val="2F2F2F"/>
        </w:rPr>
        <w:t>get</w:t>
      </w:r>
      <w:r>
        <w:rPr>
          <w:color w:val="2F2F2F"/>
          <w:lang w:val="uk-UA"/>
        </w:rPr>
        <w:t xml:space="preserve"> </w:t>
      </w:r>
      <w:r>
        <w:rPr>
          <w:color w:val="2F2F2F"/>
        </w:rPr>
        <w:t>to</w:t>
      </w:r>
      <w:r>
        <w:rPr>
          <w:color w:val="2F2F2F"/>
          <w:lang w:val="uk-UA"/>
        </w:rPr>
        <w:t xml:space="preserve"> </w:t>
      </w:r>
      <w:r>
        <w:rPr>
          <w:color w:val="2F2F2F"/>
        </w:rPr>
        <w:t>profitability</w:t>
      </w:r>
      <w:r>
        <w:rPr>
          <w:color w:val="2F2F2F"/>
          <w:lang w:val="uk-UA"/>
        </w:rPr>
        <w:t xml:space="preserve"> </w:t>
      </w:r>
      <w:r>
        <w:rPr>
          <w:color w:val="2F2F2F"/>
        </w:rPr>
        <w:t>and</w:t>
      </w:r>
      <w:r>
        <w:rPr>
          <w:color w:val="2F2F2F"/>
          <w:lang w:val="uk-UA"/>
        </w:rPr>
        <w:t xml:space="preserve"> </w:t>
      </w:r>
      <w:r>
        <w:rPr>
          <w:color w:val="2F2F2F"/>
        </w:rPr>
        <w:t>positive</w:t>
      </w:r>
      <w:r>
        <w:rPr>
          <w:color w:val="2F2F2F"/>
          <w:lang w:val="uk-UA"/>
        </w:rPr>
        <w:t xml:space="preserve"> </w:t>
      </w:r>
      <w:r>
        <w:rPr>
          <w:color w:val="2F2F2F"/>
        </w:rPr>
        <w:t>cash</w:t>
      </w:r>
      <w:r>
        <w:rPr>
          <w:color w:val="2F2F2F"/>
          <w:lang w:val="uk-UA"/>
        </w:rPr>
        <w:t xml:space="preserve"> </w:t>
      </w:r>
      <w:r>
        <w:rPr>
          <w:color w:val="2F2F2F"/>
        </w:rPr>
        <w:t>flow</w:t>
      </w:r>
      <w:r>
        <w:rPr>
          <w:color w:val="2F2F2F"/>
          <w:lang w:val="uk-UA"/>
        </w:rPr>
        <w:t xml:space="preserve"> </w:t>
      </w:r>
      <w:r>
        <w:rPr>
          <w:color w:val="2F2F2F"/>
        </w:rPr>
        <w:t>as</w:t>
      </w:r>
      <w:r>
        <w:rPr>
          <w:color w:val="2F2F2F"/>
          <w:lang w:val="uk-UA"/>
        </w:rPr>
        <w:t xml:space="preserve"> </w:t>
      </w:r>
      <w:r>
        <w:rPr>
          <w:color w:val="2F2F2F"/>
        </w:rPr>
        <w:t>quickly</w:t>
      </w:r>
      <w:r>
        <w:rPr>
          <w:color w:val="2F2F2F"/>
          <w:lang w:val="uk-UA"/>
        </w:rPr>
        <w:t xml:space="preserve"> </w:t>
      </w:r>
      <w:r>
        <w:rPr>
          <w:color w:val="2F2F2F"/>
        </w:rPr>
        <w:t>as</w:t>
      </w:r>
      <w:r>
        <w:rPr>
          <w:color w:val="2F2F2F"/>
          <w:lang w:val="uk-UA"/>
        </w:rPr>
        <w:t xml:space="preserve"> </w:t>
      </w:r>
      <w:r>
        <w:rPr>
          <w:color w:val="2F2F2F"/>
        </w:rPr>
        <w:t>possible</w:t>
      </w:r>
      <w:r>
        <w:rPr>
          <w:color w:val="2F2F2F"/>
          <w:lang w:val="uk-U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FF9B45" w15:done="0"/>
  <w15:commentEx w15:paraId="0029D76E" w15:done="0"/>
  <w15:commentEx w15:paraId="26754E1F" w15:done="0"/>
  <w15:commentEx w15:paraId="48B7D196" w15:done="0"/>
  <w15:commentEx w15:paraId="29E65D84" w15:done="0"/>
  <w15:commentEx w15:paraId="28BD2AC7" w15:done="0"/>
  <w15:commentEx w15:paraId="5903E4F9" w15:done="0"/>
  <w15:commentEx w15:paraId="73DB5F24" w15:done="0"/>
  <w15:commentEx w15:paraId="431AC5A7" w15:done="0"/>
  <w15:commentEx w15:paraId="7A1475A2" w15:done="0"/>
  <w15:commentEx w15:paraId="243514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FF9B45" w16cid:durableId="245F48A8"/>
  <w16cid:commentId w16cid:paraId="0029D76E" w16cid:durableId="7AD6FC30"/>
  <w16cid:commentId w16cid:paraId="26754E1F" w16cid:durableId="40A86802"/>
  <w16cid:commentId w16cid:paraId="48B7D196" w16cid:durableId="44A7B07F"/>
  <w16cid:commentId w16cid:paraId="29E65D84" w16cid:durableId="2ACD0256"/>
  <w16cid:commentId w16cid:paraId="28BD2AC7" w16cid:durableId="65693313"/>
  <w16cid:commentId w16cid:paraId="5903E4F9" w16cid:durableId="1559E4CB"/>
  <w16cid:commentId w16cid:paraId="73DB5F24" w16cid:durableId="277D0126"/>
  <w16cid:commentId w16cid:paraId="431AC5A7" w16cid:durableId="4368F843"/>
  <w16cid:commentId w16cid:paraId="7A1475A2" w16cid:durableId="5E38BE8C"/>
  <w16cid:commentId w16cid:paraId="2435148C" w16cid:durableId="013467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59DC0" w14:textId="77777777" w:rsidR="00212B62" w:rsidRDefault="00212B62" w:rsidP="008F1194">
      <w:pPr>
        <w:spacing w:after="0" w:line="240" w:lineRule="auto"/>
      </w:pPr>
      <w:r>
        <w:separator/>
      </w:r>
    </w:p>
  </w:endnote>
  <w:endnote w:type="continuationSeparator" w:id="0">
    <w:p w14:paraId="778BF4D5" w14:textId="77777777" w:rsidR="00212B62" w:rsidRDefault="00212B62"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E003" w14:textId="513135AB" w:rsidR="00623E77" w:rsidRDefault="00CA1B45">
    <w:pPr>
      <w:pStyle w:val="a5"/>
      <w:jc w:val="center"/>
    </w:pPr>
    <w:r w:rsidRPr="0030560A">
      <w:rPr>
        <w:noProof/>
      </w:rPr>
      <w:drawing>
        <wp:anchor distT="0" distB="0" distL="114300" distR="114300" simplePos="0" relativeHeight="251659264" behindDoc="0" locked="0" layoutInCell="1" allowOverlap="1" wp14:anchorId="67E4C7C5" wp14:editId="4C7D2305">
          <wp:simplePos x="0" y="0"/>
          <wp:positionH relativeFrom="page">
            <wp:align>right</wp:align>
          </wp:positionH>
          <wp:positionV relativeFrom="paragraph">
            <wp:posOffset>128761</wp:posOffset>
          </wp:positionV>
          <wp:extent cx="7762956" cy="923925"/>
          <wp:effectExtent l="0" t="0" r="9525" b="0"/>
          <wp:wrapNone/>
          <wp:docPr id="1638854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57201" name=""/>
                  <pic:cNvPicPr/>
                </pic:nvPicPr>
                <pic:blipFill>
                  <a:blip r:embed="rId1">
                    <a:extLst>
                      <a:ext uri="{28A0092B-C50C-407E-A947-70E740481C1C}">
                        <a14:useLocalDpi xmlns:a14="http://schemas.microsoft.com/office/drawing/2010/main" val="0"/>
                      </a:ext>
                    </a:extLst>
                  </a:blip>
                  <a:stretch>
                    <a:fillRect/>
                  </a:stretch>
                </pic:blipFill>
                <pic:spPr>
                  <a:xfrm>
                    <a:off x="0" y="0"/>
                    <a:ext cx="7762956" cy="923925"/>
                  </a:xfrm>
                  <a:prstGeom prst="rect">
                    <a:avLst/>
                  </a:prstGeom>
                </pic:spPr>
              </pic:pic>
            </a:graphicData>
          </a:graphic>
          <wp14:sizeRelH relativeFrom="margin">
            <wp14:pctWidth>0</wp14:pctWidth>
          </wp14:sizeRelH>
          <wp14:sizeRelV relativeFrom="margin">
            <wp14:pctHeight>0</wp14:pctHeight>
          </wp14:sizeRelV>
        </wp:anchor>
      </w:drawing>
    </w:r>
  </w:p>
  <w:p w14:paraId="4315BDB7" w14:textId="680CEEF6" w:rsidR="00DA7DF6" w:rsidRDefault="00DA7DF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601691"/>
      <w:docPartObj>
        <w:docPartGallery w:val="Page Numbers (Bottom of Page)"/>
        <w:docPartUnique/>
      </w:docPartObj>
    </w:sdtPr>
    <w:sdtEndPr>
      <w:rPr>
        <w:noProof/>
      </w:rPr>
    </w:sdtEndPr>
    <w:sdtContent>
      <w:p w14:paraId="2BB6911F" w14:textId="77777777" w:rsidR="00623E77" w:rsidRDefault="00623E77">
        <w:pPr>
          <w:pStyle w:val="a5"/>
          <w:jc w:val="center"/>
        </w:pPr>
        <w:r>
          <w:fldChar w:fldCharType="begin"/>
        </w:r>
        <w:r>
          <w:instrText xml:space="preserve"> PAGE   \* MERGEFORMAT </w:instrText>
        </w:r>
        <w:r>
          <w:fldChar w:fldCharType="separate"/>
        </w:r>
        <w:r w:rsidR="00A41FE6">
          <w:rPr>
            <w:noProof/>
          </w:rPr>
          <w:t>12</w:t>
        </w:r>
        <w:r>
          <w:rPr>
            <w:noProof/>
          </w:rPr>
          <w:fldChar w:fldCharType="end"/>
        </w:r>
      </w:p>
    </w:sdtContent>
  </w:sdt>
  <w:p w14:paraId="15EA2390" w14:textId="77777777" w:rsidR="00DA7DF6" w:rsidRDefault="00DA7DF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288239"/>
      <w:docPartObj>
        <w:docPartGallery w:val="Page Numbers (Bottom of Page)"/>
        <w:docPartUnique/>
      </w:docPartObj>
    </w:sdtPr>
    <w:sdtEndPr>
      <w:rPr>
        <w:noProof/>
      </w:rPr>
    </w:sdtEndPr>
    <w:sdtContent>
      <w:p w14:paraId="6D34FBB1" w14:textId="77777777" w:rsidR="00623E77" w:rsidRDefault="00623E77">
        <w:pPr>
          <w:pStyle w:val="a5"/>
          <w:jc w:val="center"/>
        </w:pPr>
        <w:r>
          <w:fldChar w:fldCharType="begin"/>
        </w:r>
        <w:r>
          <w:instrText xml:space="preserve"> PAGE   \* MERGEFORMAT </w:instrText>
        </w:r>
        <w:r>
          <w:fldChar w:fldCharType="separate"/>
        </w:r>
        <w:r w:rsidR="00A41FE6">
          <w:rPr>
            <w:noProof/>
          </w:rPr>
          <w:t>16</w:t>
        </w:r>
        <w:r>
          <w:rPr>
            <w:noProof/>
          </w:rPr>
          <w:fldChar w:fldCharType="end"/>
        </w:r>
      </w:p>
    </w:sdtContent>
  </w:sdt>
  <w:p w14:paraId="24A8A911" w14:textId="77777777" w:rsidR="00DA7DF6" w:rsidRDefault="00DA7D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55EDE" w14:textId="77777777" w:rsidR="00212B62" w:rsidRDefault="00212B62" w:rsidP="008F1194">
      <w:pPr>
        <w:spacing w:after="0" w:line="240" w:lineRule="auto"/>
      </w:pPr>
      <w:r>
        <w:separator/>
      </w:r>
    </w:p>
  </w:footnote>
  <w:footnote w:type="continuationSeparator" w:id="0">
    <w:p w14:paraId="44E3E6CA" w14:textId="77777777" w:rsidR="00212B62" w:rsidRDefault="00212B62" w:rsidP="008F11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3D15"/>
    <w:multiLevelType w:val="hybridMultilevel"/>
    <w:tmpl w:val="B6B82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B376B9"/>
    <w:multiLevelType w:val="hybridMultilevel"/>
    <w:tmpl w:val="4B08FB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68A5B76"/>
    <w:multiLevelType w:val="hybridMultilevel"/>
    <w:tmpl w:val="FB72DF68"/>
    <w:lvl w:ilvl="0" w:tplc="4D344304">
      <w:start w:val="1"/>
      <w:numFmt w:val="bullet"/>
      <w:lvlText w:val="o"/>
      <w:lvlJc w:val="center"/>
      <w:pPr>
        <w:ind w:left="360" w:hanging="360"/>
      </w:pPr>
      <w:rPr>
        <w:rFonts w:ascii="Courier New" w:hAnsi="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EE0844"/>
    <w:multiLevelType w:val="hybridMultilevel"/>
    <w:tmpl w:val="727EB67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A50EC"/>
    <w:multiLevelType w:val="hybridMultilevel"/>
    <w:tmpl w:val="21983C9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305079">
    <w:abstractNumId w:val="20"/>
  </w:num>
  <w:num w:numId="2" w16cid:durableId="2090272491">
    <w:abstractNumId w:val="23"/>
  </w:num>
  <w:num w:numId="3" w16cid:durableId="1144738092">
    <w:abstractNumId w:val="5"/>
  </w:num>
  <w:num w:numId="4" w16cid:durableId="924070653">
    <w:abstractNumId w:val="9"/>
  </w:num>
  <w:num w:numId="5" w16cid:durableId="800801838">
    <w:abstractNumId w:val="8"/>
  </w:num>
  <w:num w:numId="6" w16cid:durableId="2116319953">
    <w:abstractNumId w:val="1"/>
  </w:num>
  <w:num w:numId="7" w16cid:durableId="788398285">
    <w:abstractNumId w:val="21"/>
  </w:num>
  <w:num w:numId="8" w16cid:durableId="354114571">
    <w:abstractNumId w:val="16"/>
  </w:num>
  <w:num w:numId="9" w16cid:durableId="1059397131">
    <w:abstractNumId w:val="19"/>
  </w:num>
  <w:num w:numId="10" w16cid:durableId="1328941662">
    <w:abstractNumId w:val="18"/>
  </w:num>
  <w:num w:numId="11" w16cid:durableId="485900775">
    <w:abstractNumId w:val="14"/>
  </w:num>
  <w:num w:numId="12" w16cid:durableId="1507940139">
    <w:abstractNumId w:val="6"/>
  </w:num>
  <w:num w:numId="13" w16cid:durableId="715088421">
    <w:abstractNumId w:val="15"/>
  </w:num>
  <w:num w:numId="14" w16cid:durableId="545409653">
    <w:abstractNumId w:val="2"/>
  </w:num>
  <w:num w:numId="15" w16cid:durableId="440804762">
    <w:abstractNumId w:val="17"/>
  </w:num>
  <w:num w:numId="16" w16cid:durableId="879590079">
    <w:abstractNumId w:val="11"/>
  </w:num>
  <w:num w:numId="17" w16cid:durableId="348529665">
    <w:abstractNumId w:val="13"/>
  </w:num>
  <w:num w:numId="18" w16cid:durableId="1131048027">
    <w:abstractNumId w:val="10"/>
  </w:num>
  <w:num w:numId="19" w16cid:durableId="1043944848">
    <w:abstractNumId w:val="12"/>
  </w:num>
  <w:num w:numId="20" w16cid:durableId="102769973">
    <w:abstractNumId w:val="4"/>
  </w:num>
  <w:num w:numId="21" w16cid:durableId="160433672">
    <w:abstractNumId w:val="0"/>
  </w:num>
  <w:num w:numId="22" w16cid:durableId="208419523">
    <w:abstractNumId w:val="3"/>
  </w:num>
  <w:num w:numId="23" w16cid:durableId="1304774757">
    <w:abstractNumId w:val="7"/>
  </w:num>
  <w:num w:numId="24" w16cid:durableId="6487042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attachedTemplate r:id="rId1"/>
  <w:documentProtection w:edit="readOnly" w:enforcement="1" w:cryptProviderType="rsaAES" w:cryptAlgorithmClass="hash" w:cryptAlgorithmType="typeAny" w:cryptAlgorithmSid="14" w:cryptSpinCount="100000" w:hash="/z5vUP1SJu6fmPYqmfdRU/XG38HhxwxNEEvK8BpHKygHRlzOkgF9Zkc/1vBVZjiUTYXK5FwBHRLFsh6bhytUbw==" w:salt="c4heoGFiLJIB7TWrkoR5T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84"/>
    <w:rsid w:val="00000F96"/>
    <w:rsid w:val="000048CB"/>
    <w:rsid w:val="000133C5"/>
    <w:rsid w:val="00051DFE"/>
    <w:rsid w:val="000668CD"/>
    <w:rsid w:val="000A659B"/>
    <w:rsid w:val="000A7CCA"/>
    <w:rsid w:val="000F63E3"/>
    <w:rsid w:val="000F6C90"/>
    <w:rsid w:val="00110DA6"/>
    <w:rsid w:val="0014519C"/>
    <w:rsid w:val="0014729A"/>
    <w:rsid w:val="00174F40"/>
    <w:rsid w:val="00191D63"/>
    <w:rsid w:val="001A0EF3"/>
    <w:rsid w:val="001B228E"/>
    <w:rsid w:val="001C3807"/>
    <w:rsid w:val="001C4430"/>
    <w:rsid w:val="001D5B2D"/>
    <w:rsid w:val="001D7F7A"/>
    <w:rsid w:val="00212B62"/>
    <w:rsid w:val="00241A86"/>
    <w:rsid w:val="00255E25"/>
    <w:rsid w:val="002725C2"/>
    <w:rsid w:val="0027448B"/>
    <w:rsid w:val="00277281"/>
    <w:rsid w:val="0028747D"/>
    <w:rsid w:val="002B6D03"/>
    <w:rsid w:val="002D2A31"/>
    <w:rsid w:val="002E6F15"/>
    <w:rsid w:val="0030560A"/>
    <w:rsid w:val="00311990"/>
    <w:rsid w:val="003128F7"/>
    <w:rsid w:val="00350112"/>
    <w:rsid w:val="003547AC"/>
    <w:rsid w:val="003626FF"/>
    <w:rsid w:val="003706A4"/>
    <w:rsid w:val="003817E0"/>
    <w:rsid w:val="00393B0C"/>
    <w:rsid w:val="00395A8E"/>
    <w:rsid w:val="003A1C48"/>
    <w:rsid w:val="003C30B0"/>
    <w:rsid w:val="003F2763"/>
    <w:rsid w:val="003F3962"/>
    <w:rsid w:val="00404562"/>
    <w:rsid w:val="0040464F"/>
    <w:rsid w:val="00414E50"/>
    <w:rsid w:val="0042102C"/>
    <w:rsid w:val="00421F9B"/>
    <w:rsid w:val="00435F2E"/>
    <w:rsid w:val="00450BBB"/>
    <w:rsid w:val="0045373C"/>
    <w:rsid w:val="004621A6"/>
    <w:rsid w:val="004626F6"/>
    <w:rsid w:val="00462732"/>
    <w:rsid w:val="00472035"/>
    <w:rsid w:val="004A3391"/>
    <w:rsid w:val="004B2516"/>
    <w:rsid w:val="004C32B5"/>
    <w:rsid w:val="0050184E"/>
    <w:rsid w:val="00513443"/>
    <w:rsid w:val="00515CA0"/>
    <w:rsid w:val="00535B50"/>
    <w:rsid w:val="005426A5"/>
    <w:rsid w:val="00554D20"/>
    <w:rsid w:val="0059638C"/>
    <w:rsid w:val="005A3807"/>
    <w:rsid w:val="005E0AB6"/>
    <w:rsid w:val="005E7D9F"/>
    <w:rsid w:val="00601474"/>
    <w:rsid w:val="00623E77"/>
    <w:rsid w:val="00631541"/>
    <w:rsid w:val="006400A7"/>
    <w:rsid w:val="0067620D"/>
    <w:rsid w:val="006835EF"/>
    <w:rsid w:val="00686F5F"/>
    <w:rsid w:val="006B2F2B"/>
    <w:rsid w:val="006D5C71"/>
    <w:rsid w:val="006D6C36"/>
    <w:rsid w:val="00773815"/>
    <w:rsid w:val="007A4B7E"/>
    <w:rsid w:val="007D6BCC"/>
    <w:rsid w:val="007F5747"/>
    <w:rsid w:val="00811C72"/>
    <w:rsid w:val="0081300F"/>
    <w:rsid w:val="008525FC"/>
    <w:rsid w:val="00852BBD"/>
    <w:rsid w:val="008777BF"/>
    <w:rsid w:val="00880B34"/>
    <w:rsid w:val="0089715B"/>
    <w:rsid w:val="008A04FF"/>
    <w:rsid w:val="008A6340"/>
    <w:rsid w:val="008B0B21"/>
    <w:rsid w:val="008E5632"/>
    <w:rsid w:val="008F1194"/>
    <w:rsid w:val="00903E27"/>
    <w:rsid w:val="00905D06"/>
    <w:rsid w:val="009278E6"/>
    <w:rsid w:val="009313FE"/>
    <w:rsid w:val="009358CF"/>
    <w:rsid w:val="00935DD1"/>
    <w:rsid w:val="00940C9E"/>
    <w:rsid w:val="0095194E"/>
    <w:rsid w:val="00974A50"/>
    <w:rsid w:val="009775A0"/>
    <w:rsid w:val="009D4684"/>
    <w:rsid w:val="009D65B0"/>
    <w:rsid w:val="009F00A7"/>
    <w:rsid w:val="009F0139"/>
    <w:rsid w:val="009F09A0"/>
    <w:rsid w:val="00A074D0"/>
    <w:rsid w:val="00A11F36"/>
    <w:rsid w:val="00A2374A"/>
    <w:rsid w:val="00A41FE6"/>
    <w:rsid w:val="00A43F3A"/>
    <w:rsid w:val="00A9288A"/>
    <w:rsid w:val="00A95895"/>
    <w:rsid w:val="00AA285F"/>
    <w:rsid w:val="00AA4569"/>
    <w:rsid w:val="00AD18AD"/>
    <w:rsid w:val="00AD2BD5"/>
    <w:rsid w:val="00AD48B6"/>
    <w:rsid w:val="00B02928"/>
    <w:rsid w:val="00B04624"/>
    <w:rsid w:val="00B10FE8"/>
    <w:rsid w:val="00B31254"/>
    <w:rsid w:val="00B33792"/>
    <w:rsid w:val="00B4017D"/>
    <w:rsid w:val="00B53018"/>
    <w:rsid w:val="00B94177"/>
    <w:rsid w:val="00BE202E"/>
    <w:rsid w:val="00C365AC"/>
    <w:rsid w:val="00C44DFF"/>
    <w:rsid w:val="00C46E3A"/>
    <w:rsid w:val="00C5327A"/>
    <w:rsid w:val="00C61F8E"/>
    <w:rsid w:val="00C6251A"/>
    <w:rsid w:val="00C807B4"/>
    <w:rsid w:val="00CA1B45"/>
    <w:rsid w:val="00CA6E3F"/>
    <w:rsid w:val="00CD2146"/>
    <w:rsid w:val="00CD67C0"/>
    <w:rsid w:val="00CE03B5"/>
    <w:rsid w:val="00CE13CD"/>
    <w:rsid w:val="00CE4E7C"/>
    <w:rsid w:val="00CF653E"/>
    <w:rsid w:val="00D1416A"/>
    <w:rsid w:val="00D30F4A"/>
    <w:rsid w:val="00D5153F"/>
    <w:rsid w:val="00D60249"/>
    <w:rsid w:val="00D65CAA"/>
    <w:rsid w:val="00D71C9E"/>
    <w:rsid w:val="00DA59D7"/>
    <w:rsid w:val="00DA7DF6"/>
    <w:rsid w:val="00DB558D"/>
    <w:rsid w:val="00DC1E6D"/>
    <w:rsid w:val="00DC7504"/>
    <w:rsid w:val="00DE1C4A"/>
    <w:rsid w:val="00E25BC6"/>
    <w:rsid w:val="00E40EE4"/>
    <w:rsid w:val="00E56E4F"/>
    <w:rsid w:val="00E600C9"/>
    <w:rsid w:val="00E75818"/>
    <w:rsid w:val="00E96DE5"/>
    <w:rsid w:val="00EA5F84"/>
    <w:rsid w:val="00EC36F5"/>
    <w:rsid w:val="00F12F74"/>
    <w:rsid w:val="00F26F63"/>
    <w:rsid w:val="00F35816"/>
    <w:rsid w:val="00F501C9"/>
    <w:rsid w:val="00F53C48"/>
    <w:rsid w:val="00F76C11"/>
    <w:rsid w:val="00F823AD"/>
    <w:rsid w:val="00F82AF2"/>
    <w:rsid w:val="00FB1147"/>
    <w:rsid w:val="00FB13F4"/>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4DB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0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1194"/>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F1194"/>
  </w:style>
  <w:style w:type="paragraph" w:styleId="a5">
    <w:name w:val="footer"/>
    <w:basedOn w:val="a"/>
    <w:link w:val="a6"/>
    <w:uiPriority w:val="99"/>
    <w:unhideWhenUsed/>
    <w:rsid w:val="008F1194"/>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F1194"/>
  </w:style>
  <w:style w:type="paragraph" w:styleId="a7">
    <w:name w:val="No Spacing"/>
    <w:link w:val="a8"/>
    <w:uiPriority w:val="1"/>
    <w:qFormat/>
    <w:rsid w:val="008F1194"/>
    <w:pPr>
      <w:spacing w:after="0" w:line="240" w:lineRule="auto"/>
    </w:pPr>
    <w:rPr>
      <w:rFonts w:eastAsiaTheme="minorEastAsia"/>
    </w:rPr>
  </w:style>
  <w:style w:type="character" w:customStyle="1" w:styleId="a8">
    <w:name w:val="Без интервала Знак"/>
    <w:basedOn w:val="a0"/>
    <w:link w:val="a7"/>
    <w:uiPriority w:val="1"/>
    <w:rsid w:val="008F1194"/>
    <w:rPr>
      <w:rFonts w:eastAsiaTheme="minorEastAsia"/>
    </w:rPr>
  </w:style>
  <w:style w:type="paragraph" w:styleId="a9">
    <w:name w:val="List Paragraph"/>
    <w:basedOn w:val="a"/>
    <w:uiPriority w:val="34"/>
    <w:qFormat/>
    <w:rsid w:val="00191D63"/>
    <w:pPr>
      <w:ind w:left="720"/>
      <w:contextualSpacing/>
    </w:pPr>
  </w:style>
  <w:style w:type="table" w:styleId="aa">
    <w:name w:val="Table Grid"/>
    <w:basedOn w:val="a1"/>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b">
    <w:name w:val="Placeholder Text"/>
    <w:basedOn w:val="a0"/>
    <w:uiPriority w:val="99"/>
    <w:semiHidden/>
    <w:rsid w:val="00CE03B5"/>
    <w:rPr>
      <w:color w:val="808080"/>
    </w:rPr>
  </w:style>
  <w:style w:type="character" w:styleId="ac">
    <w:name w:val="annotation reference"/>
    <w:basedOn w:val="a0"/>
    <w:uiPriority w:val="99"/>
    <w:semiHidden/>
    <w:unhideWhenUsed/>
    <w:rsid w:val="00B53018"/>
    <w:rPr>
      <w:sz w:val="16"/>
      <w:szCs w:val="16"/>
    </w:rPr>
  </w:style>
  <w:style w:type="paragraph" w:styleId="ad">
    <w:name w:val="annotation text"/>
    <w:basedOn w:val="a"/>
    <w:link w:val="ae"/>
    <w:uiPriority w:val="99"/>
    <w:unhideWhenUsed/>
    <w:rsid w:val="00B53018"/>
    <w:pPr>
      <w:spacing w:line="240" w:lineRule="auto"/>
    </w:pPr>
    <w:rPr>
      <w:sz w:val="20"/>
      <w:szCs w:val="20"/>
    </w:rPr>
  </w:style>
  <w:style w:type="character" w:customStyle="1" w:styleId="ae">
    <w:name w:val="Текст примечания Знак"/>
    <w:basedOn w:val="a0"/>
    <w:link w:val="ad"/>
    <w:uiPriority w:val="99"/>
    <w:rsid w:val="00B53018"/>
    <w:rPr>
      <w:sz w:val="20"/>
      <w:szCs w:val="20"/>
    </w:rPr>
  </w:style>
  <w:style w:type="paragraph" w:styleId="af">
    <w:name w:val="annotation subject"/>
    <w:basedOn w:val="ad"/>
    <w:next w:val="ad"/>
    <w:link w:val="af0"/>
    <w:uiPriority w:val="99"/>
    <w:semiHidden/>
    <w:unhideWhenUsed/>
    <w:rsid w:val="00B53018"/>
    <w:rPr>
      <w:b/>
      <w:bCs/>
    </w:rPr>
  </w:style>
  <w:style w:type="character" w:customStyle="1" w:styleId="af0">
    <w:name w:val="Тема примечания Знак"/>
    <w:basedOn w:val="ae"/>
    <w:link w:val="af"/>
    <w:uiPriority w:val="99"/>
    <w:semiHidden/>
    <w:rsid w:val="00B53018"/>
    <w:rPr>
      <w:b/>
      <w:bCs/>
      <w:sz w:val="20"/>
      <w:szCs w:val="20"/>
    </w:rPr>
  </w:style>
  <w:style w:type="character" w:styleId="af1">
    <w:name w:val="Hyperlink"/>
    <w:basedOn w:val="a0"/>
    <w:uiPriority w:val="99"/>
    <w:unhideWhenUsed/>
    <w:rsid w:val="00CF653E"/>
    <w:rPr>
      <w:color w:val="0563C1" w:themeColor="hyperlink"/>
      <w:u w:val="single"/>
    </w:rPr>
  </w:style>
  <w:style w:type="character" w:styleId="af2">
    <w:name w:val="Unresolved Mention"/>
    <w:basedOn w:val="a0"/>
    <w:uiPriority w:val="99"/>
    <w:semiHidden/>
    <w:unhideWhenUsed/>
    <w:rsid w:val="00CF6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778530">
      <w:bodyDiv w:val="1"/>
      <w:marLeft w:val="0"/>
      <w:marRight w:val="0"/>
      <w:marTop w:val="0"/>
      <w:marBottom w:val="0"/>
      <w:divBdr>
        <w:top w:val="none" w:sz="0" w:space="0" w:color="auto"/>
        <w:left w:val="none" w:sz="0" w:space="0" w:color="auto"/>
        <w:bottom w:val="none" w:sz="0" w:space="0" w:color="auto"/>
        <w:right w:val="none" w:sz="0" w:space="0" w:color="auto"/>
      </w:divBdr>
    </w:div>
    <w:div w:id="841046955">
      <w:bodyDiv w:val="1"/>
      <w:marLeft w:val="0"/>
      <w:marRight w:val="0"/>
      <w:marTop w:val="0"/>
      <w:marBottom w:val="0"/>
      <w:divBdr>
        <w:top w:val="none" w:sz="0" w:space="0" w:color="auto"/>
        <w:left w:val="none" w:sz="0" w:space="0" w:color="auto"/>
        <w:bottom w:val="none" w:sz="0" w:space="0" w:color="auto"/>
        <w:right w:val="none" w:sz="0" w:space="0" w:color="auto"/>
      </w:divBdr>
    </w:div>
    <w:div w:id="892353155">
      <w:bodyDiv w:val="1"/>
      <w:marLeft w:val="0"/>
      <w:marRight w:val="0"/>
      <w:marTop w:val="0"/>
      <w:marBottom w:val="0"/>
      <w:divBdr>
        <w:top w:val="none" w:sz="0" w:space="0" w:color="auto"/>
        <w:left w:val="none" w:sz="0" w:space="0" w:color="auto"/>
        <w:bottom w:val="none" w:sz="0" w:space="0" w:color="auto"/>
        <w:right w:val="none" w:sz="0" w:space="0" w:color="auto"/>
      </w:divBdr>
    </w:div>
    <w:div w:id="970130114">
      <w:bodyDiv w:val="1"/>
      <w:marLeft w:val="0"/>
      <w:marRight w:val="0"/>
      <w:marTop w:val="0"/>
      <w:marBottom w:val="0"/>
      <w:divBdr>
        <w:top w:val="none" w:sz="0" w:space="0" w:color="auto"/>
        <w:left w:val="none" w:sz="0" w:space="0" w:color="auto"/>
        <w:bottom w:val="none" w:sz="0" w:space="0" w:color="auto"/>
        <w:right w:val="none" w:sz="0" w:space="0" w:color="auto"/>
      </w:divBdr>
    </w:div>
    <w:div w:id="1004629449">
      <w:bodyDiv w:val="1"/>
      <w:marLeft w:val="0"/>
      <w:marRight w:val="0"/>
      <w:marTop w:val="0"/>
      <w:marBottom w:val="0"/>
      <w:divBdr>
        <w:top w:val="none" w:sz="0" w:space="0" w:color="auto"/>
        <w:left w:val="none" w:sz="0" w:space="0" w:color="auto"/>
        <w:bottom w:val="none" w:sz="0" w:space="0" w:color="auto"/>
        <w:right w:val="none" w:sz="0" w:space="0" w:color="auto"/>
      </w:divBdr>
    </w:div>
    <w:div w:id="1014844351">
      <w:bodyDiv w:val="1"/>
      <w:marLeft w:val="0"/>
      <w:marRight w:val="0"/>
      <w:marTop w:val="0"/>
      <w:marBottom w:val="0"/>
      <w:divBdr>
        <w:top w:val="none" w:sz="0" w:space="0" w:color="auto"/>
        <w:left w:val="none" w:sz="0" w:space="0" w:color="auto"/>
        <w:bottom w:val="none" w:sz="0" w:space="0" w:color="auto"/>
        <w:right w:val="none" w:sz="0" w:space="0" w:color="auto"/>
      </w:divBdr>
    </w:div>
    <w:div w:id="1064832236">
      <w:bodyDiv w:val="1"/>
      <w:marLeft w:val="0"/>
      <w:marRight w:val="0"/>
      <w:marTop w:val="0"/>
      <w:marBottom w:val="0"/>
      <w:divBdr>
        <w:top w:val="none" w:sz="0" w:space="0" w:color="auto"/>
        <w:left w:val="none" w:sz="0" w:space="0" w:color="auto"/>
        <w:bottom w:val="none" w:sz="0" w:space="0" w:color="auto"/>
        <w:right w:val="none" w:sz="0" w:space="0" w:color="auto"/>
      </w:divBdr>
    </w:div>
    <w:div w:id="1141114213">
      <w:bodyDiv w:val="1"/>
      <w:marLeft w:val="0"/>
      <w:marRight w:val="0"/>
      <w:marTop w:val="0"/>
      <w:marBottom w:val="0"/>
      <w:divBdr>
        <w:top w:val="none" w:sz="0" w:space="0" w:color="auto"/>
        <w:left w:val="none" w:sz="0" w:space="0" w:color="auto"/>
        <w:bottom w:val="none" w:sz="0" w:space="0" w:color="auto"/>
        <w:right w:val="none" w:sz="0" w:space="0" w:color="auto"/>
      </w:divBdr>
    </w:div>
    <w:div w:id="1228106364">
      <w:bodyDiv w:val="1"/>
      <w:marLeft w:val="0"/>
      <w:marRight w:val="0"/>
      <w:marTop w:val="0"/>
      <w:marBottom w:val="0"/>
      <w:divBdr>
        <w:top w:val="none" w:sz="0" w:space="0" w:color="auto"/>
        <w:left w:val="none" w:sz="0" w:space="0" w:color="auto"/>
        <w:bottom w:val="none" w:sz="0" w:space="0" w:color="auto"/>
        <w:right w:val="none" w:sz="0" w:space="0" w:color="auto"/>
      </w:divBdr>
    </w:div>
    <w:div w:id="1272130857">
      <w:bodyDiv w:val="1"/>
      <w:marLeft w:val="0"/>
      <w:marRight w:val="0"/>
      <w:marTop w:val="0"/>
      <w:marBottom w:val="0"/>
      <w:divBdr>
        <w:top w:val="none" w:sz="0" w:space="0" w:color="auto"/>
        <w:left w:val="none" w:sz="0" w:space="0" w:color="auto"/>
        <w:bottom w:val="none" w:sz="0" w:space="0" w:color="auto"/>
        <w:right w:val="none" w:sz="0" w:space="0" w:color="auto"/>
      </w:divBdr>
    </w:div>
    <w:div w:id="134751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jpeg"/></Relationships>
</file>

<file path=word/_rels/document.xml.rels><?xml version="1.0" encoding="UTF-8" standalone="yes"?>
<Relationships xmlns="http://schemas.openxmlformats.org/package/2006/relationships"><Relationship Id="rId8" Type="http://schemas.openxmlformats.org/officeDocument/2006/relationships/hyperlink" Target="https://create.microsoft.com/en-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L\AppData\Roaming\Microsoft\Templates\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Общие"/>
          <w:gallery w:val="placeholder"/>
        </w:category>
        <w:types>
          <w:type w:val="bbPlcHdr"/>
        </w:types>
        <w:behaviors>
          <w:behavior w:val="content"/>
        </w:behaviors>
        <w:guid w:val="{E4CD32E0-3E0D-42CA-868D-25C8BA6A851E}"/>
      </w:docPartPr>
      <w:docPartBody>
        <w:p w:rsidR="007A471F" w:rsidRDefault="007A471F">
          <w:r w:rsidRPr="00520DAA">
            <w:rPr>
              <w:rStyle w:val="a3"/>
            </w:rPr>
            <w:t>Место для ввода текста.</w:t>
          </w:r>
        </w:p>
      </w:docPartBody>
    </w:docPart>
    <w:docPart>
      <w:docPartPr>
        <w:name w:val="0565E1588665496A98C5A0F7AC1AA37D"/>
        <w:category>
          <w:name w:val="Общие"/>
          <w:gallery w:val="placeholder"/>
        </w:category>
        <w:types>
          <w:type w:val="bbPlcHdr"/>
        </w:types>
        <w:behaviors>
          <w:behavior w:val="content"/>
        </w:behaviors>
        <w:guid w:val="{53E3F33B-AA6B-49CE-8518-0A16D636486B}"/>
      </w:docPartPr>
      <w:docPartBody>
        <w:p w:rsidR="007A471F" w:rsidRDefault="007A471F" w:rsidP="007A471F">
          <w:pPr>
            <w:pStyle w:val="0565E1588665496A98C5A0F7AC1AA37D"/>
          </w:pPr>
          <w:r w:rsidRPr="00520DAA">
            <w:rPr>
              <w:rStyle w:val="a3"/>
            </w:rPr>
            <w:t>Место для ввода текста.</w:t>
          </w:r>
        </w:p>
      </w:docPartBody>
    </w:docPart>
    <w:docPart>
      <w:docPartPr>
        <w:name w:val="9BFEB44235424FEF97ECFE1FB30B9E59"/>
        <w:category>
          <w:name w:val="Общие"/>
          <w:gallery w:val="placeholder"/>
        </w:category>
        <w:types>
          <w:type w:val="bbPlcHdr"/>
        </w:types>
        <w:behaviors>
          <w:behavior w:val="content"/>
        </w:behaviors>
        <w:guid w:val="{D7B1F239-6B43-4C5E-A32E-787612454F7E}"/>
      </w:docPartPr>
      <w:docPartBody>
        <w:p w:rsidR="006B7E1F" w:rsidRDefault="008D2681" w:rsidP="008D2681">
          <w:pPr>
            <w:pStyle w:val="9BFEB44235424FEF97ECFE1FB30B9E59"/>
          </w:pPr>
          <w:r w:rsidRPr="00520DAA">
            <w:rPr>
              <w:rStyle w:val="a3"/>
            </w:rPr>
            <w:t>Место для ввода текста.</w:t>
          </w:r>
        </w:p>
      </w:docPartBody>
    </w:docPart>
    <w:docPart>
      <w:docPartPr>
        <w:name w:val="8CB86565BFAA4A08822554F4F04653AA"/>
        <w:category>
          <w:name w:val="Общие"/>
          <w:gallery w:val="placeholder"/>
        </w:category>
        <w:types>
          <w:type w:val="bbPlcHdr"/>
        </w:types>
        <w:behaviors>
          <w:behavior w:val="content"/>
        </w:behaviors>
        <w:guid w:val="{991E27FF-0B47-4775-A34D-B0D3ACBB1E2C}"/>
      </w:docPartPr>
      <w:docPartBody>
        <w:p w:rsidR="006B7E1F" w:rsidRDefault="008D2681" w:rsidP="008D2681">
          <w:pPr>
            <w:pStyle w:val="8CB86565BFAA4A08822554F4F04653AA"/>
          </w:pPr>
          <w:r w:rsidRPr="00520DAA">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71F"/>
    <w:rsid w:val="00450124"/>
    <w:rsid w:val="006B7E1F"/>
    <w:rsid w:val="007A471F"/>
    <w:rsid w:val="008D2681"/>
    <w:rsid w:val="00AF6B4F"/>
    <w:rsid w:val="00DD046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2681"/>
    <w:rPr>
      <w:color w:val="808080"/>
    </w:rPr>
  </w:style>
  <w:style w:type="paragraph" w:customStyle="1" w:styleId="0565E1588665496A98C5A0F7AC1AA37D">
    <w:name w:val="0565E1588665496A98C5A0F7AC1AA37D"/>
    <w:rsid w:val="007A471F"/>
  </w:style>
  <w:style w:type="paragraph" w:customStyle="1" w:styleId="9BFEB44235424FEF97ECFE1FB30B9E59">
    <w:name w:val="9BFEB44235424FEF97ECFE1FB30B9E59"/>
    <w:rsid w:val="008D2681"/>
  </w:style>
  <w:style w:type="paragraph" w:customStyle="1" w:styleId="8CB86565BFAA4A08822554F4F04653AA">
    <w:name w:val="8CB86565BFAA4A08822554F4F04653AA"/>
    <w:rsid w:val="008D2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Plan</Template>
  <TotalTime>0</TotalTime>
  <Pages>7</Pages>
  <Words>590</Words>
  <Characters>3369</Characters>
  <Application>Microsoft Office Word</Application>
  <DocSecurity>8</DocSecurity>
  <Lines>28</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2024-03-06T13:01:00Z</dcterms:created>
  <dcterms:modified xsi:type="dcterms:W3CDTF">2024-03-06T15:37:00Z</dcterms:modified>
</cp:coreProperties>
</file>